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61A" w:rsidRDefault="00544443">
      <w:pPr>
        <w:tabs>
          <w:tab w:val="left" w:pos="7965"/>
        </w:tabs>
        <w:spacing w:after="0" w:line="240" w:lineRule="auto"/>
        <w:jc w:val="center"/>
        <w:rPr>
          <w:rFonts w:ascii="Times New Roman" w:hAnsi="Times New Roman" w:cs="Times New Roman"/>
          <w:b/>
          <w:spacing w:val="-2"/>
          <w:w w:val="90"/>
          <w:sz w:val="32"/>
          <w:szCs w:val="32"/>
        </w:rPr>
      </w:pPr>
      <w:bookmarkStart w:id="0" w:name="_Toc24452718"/>
      <w:r>
        <w:rPr>
          <w:rFonts w:ascii="Times New Roman" w:hAnsi="Times New Roman" w:cs="Times New Roman"/>
          <w:b/>
          <w:i/>
          <w:spacing w:val="-2"/>
          <w:sz w:val="32"/>
          <w:szCs w:val="32"/>
        </w:rPr>
        <w:t>PROTOTYPE</w:t>
      </w:r>
      <w:r>
        <w:rPr>
          <w:rFonts w:ascii="Times New Roman" w:hAnsi="Times New Roman" w:cs="Times New Roman"/>
          <w:b/>
          <w:spacing w:val="-2"/>
          <w:w w:val="90"/>
          <w:sz w:val="32"/>
          <w:szCs w:val="32"/>
        </w:rPr>
        <w:t xml:space="preserve"> DETEKSI SUHU TUBUH MENGGUNAKAN SENSOR </w:t>
      </w:r>
      <w:r>
        <w:rPr>
          <w:rFonts w:ascii="Times New Roman" w:hAnsi="Times New Roman" w:cs="Times New Roman"/>
          <w:b/>
          <w:i/>
          <w:spacing w:val="-2"/>
          <w:sz w:val="32"/>
          <w:szCs w:val="32"/>
        </w:rPr>
        <w:t xml:space="preserve">GY-906MLX90614ESF </w:t>
      </w:r>
      <w:r>
        <w:rPr>
          <w:rFonts w:ascii="Times New Roman" w:hAnsi="Times New Roman" w:cs="Times New Roman"/>
          <w:b/>
          <w:spacing w:val="-2"/>
          <w:w w:val="90"/>
          <w:sz w:val="32"/>
          <w:szCs w:val="32"/>
        </w:rPr>
        <w:t xml:space="preserve">BERBASIS </w:t>
      </w:r>
    </w:p>
    <w:p w:rsidR="00D8761A" w:rsidRDefault="00544443">
      <w:pPr>
        <w:tabs>
          <w:tab w:val="left" w:pos="7965"/>
        </w:tabs>
        <w:spacing w:after="0" w:line="240" w:lineRule="auto"/>
        <w:jc w:val="center"/>
        <w:rPr>
          <w:rFonts w:ascii="Times New Roman" w:hAnsi="Times New Roman" w:cs="Times New Roman"/>
          <w:b/>
          <w:spacing w:val="-2"/>
          <w:sz w:val="32"/>
          <w:szCs w:val="32"/>
        </w:rPr>
      </w:pPr>
      <w:r>
        <w:rPr>
          <w:rFonts w:ascii="Times New Roman" w:hAnsi="Times New Roman" w:cs="Times New Roman"/>
          <w:b/>
          <w:i/>
          <w:spacing w:val="-2"/>
          <w:sz w:val="32"/>
          <w:szCs w:val="32"/>
        </w:rPr>
        <w:t>INTERNET OF THINGS</w:t>
      </w:r>
    </w:p>
    <w:p w:rsidR="00D8761A" w:rsidRDefault="00D8761A">
      <w:pPr>
        <w:spacing w:line="240" w:lineRule="auto"/>
        <w:rPr>
          <w:rFonts w:ascii="Times New Roman" w:hAnsi="Times New Roman" w:cs="Times New Roman"/>
          <w:b/>
          <w:sz w:val="32"/>
          <w:szCs w:val="32"/>
        </w:rPr>
      </w:pPr>
    </w:p>
    <w:p w:rsidR="00D8761A" w:rsidRDefault="00D8761A">
      <w:pPr>
        <w:spacing w:line="240" w:lineRule="auto"/>
        <w:rPr>
          <w:b/>
          <w:szCs w:val="24"/>
        </w:rPr>
      </w:pPr>
    </w:p>
    <w:p w:rsidR="00D8761A" w:rsidRDefault="00544443">
      <w:pPr>
        <w:tabs>
          <w:tab w:val="left" w:pos="1185"/>
          <w:tab w:val="center" w:pos="3969"/>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Oleh</w:t>
      </w:r>
    </w:p>
    <w:p w:rsidR="00D8761A" w:rsidRDefault="0054444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RIFAI GOBEL</w:t>
      </w:r>
    </w:p>
    <w:p w:rsidR="00D8761A" w:rsidRDefault="0054444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T3116123</w:t>
      </w:r>
    </w:p>
    <w:p w:rsidR="00D8761A" w:rsidRDefault="00D8761A">
      <w:pPr>
        <w:spacing w:after="0" w:line="360" w:lineRule="auto"/>
        <w:rPr>
          <w:rFonts w:ascii="Times New Roman" w:hAnsi="Times New Roman" w:cs="Times New Roman"/>
          <w:b/>
          <w:color w:val="000000"/>
          <w:sz w:val="24"/>
          <w:szCs w:val="24"/>
        </w:rPr>
      </w:pPr>
    </w:p>
    <w:p w:rsidR="00D8761A" w:rsidRDefault="00D8761A">
      <w:pPr>
        <w:spacing w:line="240" w:lineRule="auto"/>
        <w:jc w:val="center"/>
        <w:rPr>
          <w:rFonts w:ascii="Times New Roman" w:hAnsi="Times New Roman" w:cs="Times New Roman"/>
          <w:b/>
          <w:color w:val="000000"/>
          <w:szCs w:val="28"/>
        </w:rPr>
      </w:pPr>
    </w:p>
    <w:p w:rsidR="002C7F09" w:rsidRDefault="00544443" w:rsidP="002C7F09">
      <w:pPr>
        <w:spacing w:line="240" w:lineRule="auto"/>
        <w:jc w:val="center"/>
        <w:rPr>
          <w:rFonts w:ascii="Times New Roman" w:hAnsi="Times New Roman" w:cs="Times New Roman"/>
          <w:b/>
          <w:sz w:val="28"/>
          <w:szCs w:val="28"/>
        </w:rPr>
      </w:pPr>
      <w:r>
        <w:rPr>
          <w:rFonts w:ascii="Times New Roman" w:hAnsi="Times New Roman" w:cs="Times New Roman"/>
          <w:b/>
          <w:sz w:val="28"/>
          <w:szCs w:val="28"/>
        </w:rPr>
        <w:t>SKRIPSI</w:t>
      </w:r>
      <w:bookmarkStart w:id="1" w:name="_GoBack"/>
      <w:bookmarkEnd w:id="1"/>
    </w:p>
    <w:p w:rsidR="00D8761A" w:rsidRDefault="00544443" w:rsidP="0092418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Untuk memenuhi salah satu syarat ujian</w:t>
      </w:r>
    </w:p>
    <w:p w:rsidR="00D8761A" w:rsidRPr="00D7265D" w:rsidRDefault="00544443" w:rsidP="0092418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Guna memperoleh gelar sarjana</w:t>
      </w:r>
    </w:p>
    <w:p w:rsidR="00D8761A" w:rsidRDefault="00D8761A" w:rsidP="00924189">
      <w:pPr>
        <w:spacing w:line="240" w:lineRule="auto"/>
        <w:rPr>
          <w:b/>
          <w:szCs w:val="28"/>
          <w:lang w:val="en-ID"/>
        </w:rPr>
      </w:pPr>
    </w:p>
    <w:p w:rsidR="002C7F09" w:rsidRPr="002C7F09" w:rsidRDefault="002C7F09" w:rsidP="00924189">
      <w:pPr>
        <w:spacing w:line="240" w:lineRule="auto"/>
        <w:rPr>
          <w:b/>
          <w:szCs w:val="28"/>
          <w:lang w:val="en-ID"/>
        </w:rPr>
      </w:pPr>
    </w:p>
    <w:p w:rsidR="00D8761A" w:rsidRDefault="00544443">
      <w:pPr>
        <w:spacing w:line="240" w:lineRule="auto"/>
        <w:jc w:val="center"/>
        <w:rPr>
          <w:b/>
          <w:szCs w:val="24"/>
        </w:rPr>
      </w:pPr>
      <w:r>
        <w:rPr>
          <w:b/>
          <w:noProof/>
          <w:szCs w:val="24"/>
        </w:rPr>
        <w:drawing>
          <wp:inline distT="0" distB="0" distL="0" distR="0" wp14:anchorId="596B5160" wp14:editId="051DAF90">
            <wp:extent cx="1567180" cy="150685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10"/>
                    <a:srcRect/>
                    <a:stretch>
                      <a:fillRect/>
                    </a:stretch>
                  </pic:blipFill>
                  <pic:spPr>
                    <a:xfrm>
                      <a:off x="0" y="0"/>
                      <a:ext cx="1567180" cy="1506855"/>
                    </a:xfrm>
                    <a:prstGeom prst="rect">
                      <a:avLst/>
                    </a:prstGeom>
                    <a:noFill/>
                    <a:ln w="9525">
                      <a:noFill/>
                      <a:miter lim="800000"/>
                      <a:headEnd/>
                      <a:tailEnd/>
                    </a:ln>
                  </pic:spPr>
                </pic:pic>
              </a:graphicData>
            </a:graphic>
          </wp:inline>
        </w:drawing>
      </w:r>
      <w:r>
        <w:rPr>
          <w:b/>
          <w:szCs w:val="24"/>
        </w:rPr>
        <w:t xml:space="preserve"> </w:t>
      </w:r>
    </w:p>
    <w:p w:rsidR="00D8761A" w:rsidRDefault="00D8761A">
      <w:pPr>
        <w:spacing w:line="240" w:lineRule="auto"/>
        <w:rPr>
          <w:b/>
          <w:szCs w:val="28"/>
        </w:rPr>
      </w:pPr>
    </w:p>
    <w:p w:rsidR="00D8761A" w:rsidRDefault="00544443">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PROGRAM SARJANA</w:t>
      </w:r>
    </w:p>
    <w:p w:rsidR="00D8761A" w:rsidRDefault="00544443">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FAKULTAS ILMU KOMPUTER</w:t>
      </w:r>
    </w:p>
    <w:p w:rsidR="00D8761A" w:rsidRDefault="00544443">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UNIVERSITAS ICHSAN GORONTALO</w:t>
      </w:r>
    </w:p>
    <w:p w:rsidR="00D8761A" w:rsidRDefault="00544443">
      <w:pPr>
        <w:spacing w:after="0" w:line="240" w:lineRule="auto"/>
        <w:jc w:val="center"/>
        <w:rPr>
          <w:rFonts w:ascii="Times New Roman" w:hAnsi="Times New Roman" w:cs="Times New Roman"/>
          <w:b/>
          <w:sz w:val="32"/>
          <w:szCs w:val="32"/>
          <w:lang w:val="id-ID"/>
        </w:rPr>
      </w:pPr>
      <w:r>
        <w:rPr>
          <w:rFonts w:ascii="Times New Roman" w:hAnsi="Times New Roman" w:cs="Times New Roman"/>
          <w:b/>
          <w:sz w:val="32"/>
          <w:szCs w:val="32"/>
        </w:rPr>
        <w:t>GORONTALO</w:t>
      </w:r>
    </w:p>
    <w:p w:rsidR="00D8761A" w:rsidRDefault="00544443">
      <w:pPr>
        <w:spacing w:after="0" w:line="240" w:lineRule="auto"/>
        <w:jc w:val="center"/>
        <w:rPr>
          <w:rFonts w:ascii="Times New Roman" w:hAnsi="Times New Roman" w:cs="Times New Roman"/>
          <w:b/>
          <w:sz w:val="32"/>
          <w:szCs w:val="32"/>
        </w:rPr>
        <w:sectPr w:rsidR="00D8761A">
          <w:headerReference w:type="default" r:id="rId11"/>
          <w:footerReference w:type="default" r:id="rId12"/>
          <w:pgSz w:w="11907" w:h="16839"/>
          <w:pgMar w:top="2268" w:right="1701" w:bottom="1701" w:left="2268" w:header="720" w:footer="720" w:gutter="0"/>
          <w:cols w:space="720"/>
          <w:docGrid w:linePitch="360"/>
        </w:sectPr>
      </w:pPr>
      <w:r>
        <w:rPr>
          <w:rFonts w:ascii="Times New Roman" w:hAnsi="Times New Roman" w:cs="Times New Roman"/>
          <w:b/>
          <w:sz w:val="32"/>
          <w:szCs w:val="32"/>
        </w:rPr>
        <w:t>2020</w:t>
      </w:r>
    </w:p>
    <w:p w:rsidR="00D8761A" w:rsidRDefault="00544443" w:rsidP="009220F2">
      <w:pPr>
        <w:pStyle w:val="Heading1"/>
        <w:spacing w:before="0"/>
        <w:jc w:val="center"/>
        <w:rPr>
          <w:rFonts w:ascii="Times New Roman" w:hAnsi="Times New Roman" w:cs="Times New Roman"/>
          <w:b/>
          <w:color w:val="auto"/>
          <w:sz w:val="28"/>
          <w:szCs w:val="28"/>
        </w:rPr>
      </w:pPr>
      <w:bookmarkStart w:id="2" w:name="_Toc57839373"/>
      <w:r w:rsidRPr="00A9400D">
        <w:rPr>
          <w:rFonts w:ascii="Times New Roman" w:hAnsi="Times New Roman" w:cs="Times New Roman"/>
          <w:b/>
          <w:color w:val="auto"/>
          <w:sz w:val="28"/>
          <w:szCs w:val="28"/>
        </w:rPr>
        <w:lastRenderedPageBreak/>
        <w:t>PENGESAHAN SKRIPSI</w:t>
      </w:r>
      <w:bookmarkEnd w:id="2"/>
    </w:p>
    <w:p w:rsidR="009220F2" w:rsidRPr="009220F2" w:rsidRDefault="009220F2" w:rsidP="009220F2"/>
    <w:p w:rsidR="00D8761A" w:rsidRDefault="00544443">
      <w:pPr>
        <w:tabs>
          <w:tab w:val="left" w:pos="7965"/>
        </w:tabs>
        <w:spacing w:after="0" w:line="240" w:lineRule="auto"/>
        <w:jc w:val="center"/>
        <w:rPr>
          <w:rFonts w:ascii="Times New Roman" w:hAnsi="Times New Roman" w:cs="Times New Roman"/>
          <w:b/>
          <w:spacing w:val="-2"/>
          <w:w w:val="90"/>
          <w:sz w:val="32"/>
          <w:szCs w:val="32"/>
        </w:rPr>
      </w:pPr>
      <w:r>
        <w:rPr>
          <w:rFonts w:ascii="Times New Roman" w:hAnsi="Times New Roman" w:cs="Times New Roman"/>
          <w:b/>
          <w:i/>
          <w:spacing w:val="-2"/>
          <w:sz w:val="32"/>
          <w:szCs w:val="32"/>
        </w:rPr>
        <w:t>PROTOTYPE</w:t>
      </w:r>
      <w:r>
        <w:rPr>
          <w:rFonts w:ascii="Times New Roman" w:hAnsi="Times New Roman" w:cs="Times New Roman"/>
          <w:b/>
          <w:spacing w:val="-2"/>
          <w:w w:val="90"/>
          <w:sz w:val="32"/>
          <w:szCs w:val="32"/>
        </w:rPr>
        <w:t xml:space="preserve"> DETEKSI SUHU TUBUH MENGGUNAKAN SENSOR </w:t>
      </w:r>
      <w:r>
        <w:rPr>
          <w:rFonts w:ascii="Times New Roman" w:hAnsi="Times New Roman" w:cs="Times New Roman"/>
          <w:b/>
          <w:i/>
          <w:spacing w:val="-2"/>
          <w:sz w:val="32"/>
          <w:szCs w:val="32"/>
        </w:rPr>
        <w:t>GY-906MLX90614ESF</w:t>
      </w:r>
      <w:r>
        <w:rPr>
          <w:rFonts w:ascii="Times New Roman" w:hAnsi="Times New Roman" w:cs="Times New Roman"/>
          <w:b/>
          <w:spacing w:val="-2"/>
          <w:w w:val="90"/>
          <w:sz w:val="32"/>
          <w:szCs w:val="32"/>
        </w:rPr>
        <w:t xml:space="preserve"> BERBASIS</w:t>
      </w:r>
    </w:p>
    <w:p w:rsidR="00D8761A" w:rsidRDefault="00544443">
      <w:pPr>
        <w:tabs>
          <w:tab w:val="left" w:pos="7965"/>
        </w:tabs>
        <w:spacing w:after="0" w:line="240" w:lineRule="auto"/>
        <w:jc w:val="center"/>
        <w:rPr>
          <w:rFonts w:ascii="Times New Roman" w:hAnsi="Times New Roman" w:cs="Times New Roman"/>
          <w:b/>
          <w:i/>
          <w:spacing w:val="-2"/>
          <w:sz w:val="32"/>
          <w:szCs w:val="32"/>
        </w:rPr>
      </w:pPr>
      <w:r>
        <w:rPr>
          <w:rFonts w:ascii="Times New Roman" w:hAnsi="Times New Roman" w:cs="Times New Roman"/>
          <w:b/>
          <w:i/>
          <w:spacing w:val="-2"/>
          <w:sz w:val="32"/>
          <w:szCs w:val="32"/>
        </w:rPr>
        <w:t>INTERNET OF THINGS</w:t>
      </w:r>
    </w:p>
    <w:p w:rsidR="00D8761A" w:rsidRDefault="00544443">
      <w:pPr>
        <w:spacing w:after="240" w:line="480" w:lineRule="auto"/>
        <w:rPr>
          <w:rFonts w:ascii="Times New Roman" w:hAnsi="Times New Roman" w:cs="Times New Roman"/>
          <w:b/>
          <w:sz w:val="32"/>
          <w:szCs w:val="32"/>
        </w:rPr>
      </w:pPr>
      <w:r>
        <w:rPr>
          <w:rFonts w:cs="Times New Roman"/>
          <w:b/>
          <w:noProof/>
        </w:rPr>
        <w:drawing>
          <wp:anchor distT="0" distB="0" distL="114300" distR="114300" simplePos="0" relativeHeight="252001280" behindDoc="1" locked="0" layoutInCell="1" allowOverlap="1" wp14:anchorId="6D365AE4" wp14:editId="5949BC5D">
            <wp:simplePos x="0" y="0"/>
            <wp:positionH relativeFrom="column">
              <wp:posOffset>512445</wp:posOffset>
            </wp:positionH>
            <wp:positionV relativeFrom="page">
              <wp:posOffset>3392805</wp:posOffset>
            </wp:positionV>
            <wp:extent cx="3997960" cy="3799205"/>
            <wp:effectExtent l="0" t="0" r="0" b="0"/>
            <wp:wrapNone/>
            <wp:docPr id="2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86"/>
                    <pic:cNvPicPr>
                      <a:picLocks noChangeAspect="1"/>
                    </pic:cNvPicPr>
                  </pic:nvPicPr>
                  <pic:blipFill>
                    <a:blip r:embed="rId13" cstate="print">
                      <a:alphaModFix amt="19000"/>
                      <a:extLst>
                        <a:ext uri="{28A0092B-C50C-407E-A947-70E740481C1C}">
                          <a14:useLocalDpi xmlns:a14="http://schemas.microsoft.com/office/drawing/2010/main" val="0"/>
                        </a:ext>
                      </a:extLst>
                    </a:blip>
                    <a:stretch>
                      <a:fillRect/>
                    </a:stretch>
                  </pic:blipFill>
                  <pic:spPr>
                    <a:xfrm>
                      <a:off x="0" y="0"/>
                      <a:ext cx="3997960" cy="3799205"/>
                    </a:xfrm>
                    <a:prstGeom prst="rect">
                      <a:avLst/>
                    </a:prstGeom>
                  </pic:spPr>
                </pic:pic>
              </a:graphicData>
            </a:graphic>
          </wp:anchor>
        </w:drawing>
      </w:r>
    </w:p>
    <w:p w:rsidR="00D8761A" w:rsidRDefault="00544443">
      <w:pPr>
        <w:spacing w:after="0" w:line="360" w:lineRule="auto"/>
        <w:jc w:val="center"/>
        <w:rPr>
          <w:rFonts w:ascii="Times New Roman" w:hAnsi="Times New Roman" w:cs="Times New Roman"/>
          <w:sz w:val="24"/>
        </w:rPr>
      </w:pPr>
      <w:r>
        <w:rPr>
          <w:rFonts w:ascii="Times New Roman" w:hAnsi="Times New Roman" w:cs="Times New Roman"/>
          <w:sz w:val="24"/>
        </w:rPr>
        <w:t>Oleh</w:t>
      </w:r>
    </w:p>
    <w:p w:rsidR="00D8761A" w:rsidRDefault="00544443">
      <w:pPr>
        <w:spacing w:after="0" w:line="360" w:lineRule="auto"/>
        <w:jc w:val="center"/>
        <w:rPr>
          <w:rFonts w:ascii="Times New Roman" w:hAnsi="Times New Roman" w:cs="Times New Roman"/>
          <w:sz w:val="24"/>
        </w:rPr>
      </w:pPr>
      <w:r>
        <w:rPr>
          <w:rFonts w:ascii="Times New Roman" w:hAnsi="Times New Roman" w:cs="Times New Roman"/>
          <w:sz w:val="24"/>
        </w:rPr>
        <w:t>RIFAI GOBEL</w:t>
      </w:r>
    </w:p>
    <w:p w:rsidR="00D8761A" w:rsidRDefault="00544443">
      <w:pPr>
        <w:spacing w:after="0" w:line="360" w:lineRule="auto"/>
        <w:jc w:val="center"/>
        <w:rPr>
          <w:rFonts w:ascii="Times New Roman" w:hAnsi="Times New Roman" w:cs="Times New Roman"/>
          <w:sz w:val="24"/>
        </w:rPr>
      </w:pPr>
      <w:r>
        <w:rPr>
          <w:rFonts w:ascii="Times New Roman" w:hAnsi="Times New Roman" w:cs="Times New Roman"/>
          <w:sz w:val="24"/>
        </w:rPr>
        <w:t>T3116123</w:t>
      </w:r>
    </w:p>
    <w:p w:rsidR="00D8761A" w:rsidRDefault="00D8761A">
      <w:pPr>
        <w:spacing w:after="240" w:line="480" w:lineRule="auto"/>
        <w:rPr>
          <w:rFonts w:ascii="Times New Roman" w:hAnsi="Times New Roman" w:cs="Times New Roman"/>
        </w:rPr>
      </w:pPr>
    </w:p>
    <w:p w:rsidR="00D8761A" w:rsidRDefault="00544443">
      <w:pPr>
        <w:jc w:val="center"/>
        <w:rPr>
          <w:rFonts w:ascii="Times New Roman" w:hAnsi="Times New Roman" w:cs="Times New Roman"/>
          <w:b/>
          <w:bCs/>
          <w:sz w:val="28"/>
        </w:rPr>
      </w:pPr>
      <w:r>
        <w:rPr>
          <w:rFonts w:ascii="Times New Roman" w:hAnsi="Times New Roman" w:cs="Times New Roman"/>
          <w:b/>
          <w:bCs/>
          <w:sz w:val="28"/>
        </w:rPr>
        <w:t>SKRIPSI</w:t>
      </w:r>
    </w:p>
    <w:p w:rsidR="00D8761A" w:rsidRDefault="00D8761A">
      <w:pPr>
        <w:spacing w:after="0" w:line="360" w:lineRule="auto"/>
        <w:jc w:val="center"/>
        <w:rPr>
          <w:rFonts w:ascii="Times New Roman" w:hAnsi="Times New Roman" w:cs="Times New Roman"/>
          <w:b/>
          <w:sz w:val="28"/>
          <w:szCs w:val="28"/>
        </w:rPr>
      </w:pPr>
    </w:p>
    <w:p w:rsidR="00D7265D" w:rsidRDefault="0054444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Untuk memenuhi salah satu syarat ujian</w:t>
      </w:r>
      <w:r w:rsidR="00D7265D">
        <w:rPr>
          <w:rFonts w:ascii="Times New Roman" w:hAnsi="Times New Roman" w:cs="Times New Roman"/>
          <w:sz w:val="24"/>
          <w:szCs w:val="24"/>
        </w:rPr>
        <w:t xml:space="preserve"> </w:t>
      </w:r>
    </w:p>
    <w:p w:rsidR="00D8761A" w:rsidRDefault="0054444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guna memperoleh gelar sarjana</w:t>
      </w:r>
    </w:p>
    <w:p w:rsidR="009220F2" w:rsidRDefault="009220F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Program Studi Teknik Informatika</w:t>
      </w:r>
    </w:p>
    <w:p w:rsidR="00D8761A" w:rsidRDefault="00D125E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ini</w:t>
      </w:r>
      <w:r w:rsidR="00544443">
        <w:rPr>
          <w:rFonts w:ascii="Times New Roman" w:hAnsi="Times New Roman" w:cs="Times New Roman"/>
          <w:sz w:val="24"/>
          <w:szCs w:val="24"/>
        </w:rPr>
        <w:t xml:space="preserve"> telah disetujui </w:t>
      </w:r>
      <w:r w:rsidR="00EB2671">
        <w:rPr>
          <w:rFonts w:ascii="Times New Roman" w:hAnsi="Times New Roman" w:cs="Times New Roman"/>
          <w:sz w:val="24"/>
          <w:szCs w:val="24"/>
        </w:rPr>
        <w:t>oleh Tim P</w:t>
      </w:r>
      <w:r w:rsidR="009220F2">
        <w:rPr>
          <w:rFonts w:ascii="Times New Roman" w:hAnsi="Times New Roman" w:cs="Times New Roman"/>
          <w:sz w:val="24"/>
          <w:szCs w:val="24"/>
        </w:rPr>
        <w:t xml:space="preserve">embimbing </w:t>
      </w:r>
    </w:p>
    <w:p w:rsidR="00D7265D" w:rsidRDefault="00D7265D">
      <w:pPr>
        <w:spacing w:after="0" w:line="360" w:lineRule="auto"/>
        <w:jc w:val="center"/>
        <w:rPr>
          <w:rFonts w:ascii="Times New Roman" w:hAnsi="Times New Roman" w:cs="Times New Roman"/>
          <w:sz w:val="24"/>
          <w:szCs w:val="24"/>
        </w:rPr>
      </w:pPr>
    </w:p>
    <w:p w:rsidR="00D8761A" w:rsidRDefault="00A9400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Gorontalo, </w:t>
      </w:r>
      <w:r w:rsidR="00544443">
        <w:rPr>
          <w:rFonts w:ascii="Times New Roman" w:hAnsi="Times New Roman" w:cs="Times New Roman"/>
          <w:sz w:val="24"/>
          <w:szCs w:val="24"/>
        </w:rPr>
        <w:t>07 Desember 2020</w:t>
      </w:r>
    </w:p>
    <w:p w:rsidR="00D8761A" w:rsidRDefault="00D8761A">
      <w:pPr>
        <w:spacing w:after="0"/>
        <w:jc w:val="center"/>
        <w:rPr>
          <w:rFonts w:ascii="Times New Roman" w:hAnsi="Times New Roman" w:cs="Times New Roman"/>
          <w:sz w:val="24"/>
        </w:rPr>
      </w:pPr>
    </w:p>
    <w:p w:rsidR="00D8761A" w:rsidRDefault="00555181">
      <w:pPr>
        <w:rPr>
          <w:rFonts w:ascii="Times New Roman" w:hAnsi="Times New Roman" w:cs="Times New Roman"/>
        </w:rPr>
      </w:pPr>
      <w:r>
        <w:rPr>
          <w:noProof/>
        </w:rPr>
        <w:drawing>
          <wp:anchor distT="0" distB="0" distL="114300" distR="114300" simplePos="0" relativeHeight="252009472" behindDoc="0" locked="0" layoutInCell="1" allowOverlap="1" wp14:anchorId="1CFAD82B" wp14:editId="5E43AD21">
            <wp:simplePos x="0" y="0"/>
            <wp:positionH relativeFrom="column">
              <wp:posOffset>3322320</wp:posOffset>
            </wp:positionH>
            <wp:positionV relativeFrom="paragraph">
              <wp:posOffset>266700</wp:posOffset>
            </wp:positionV>
            <wp:extent cx="1019175" cy="18573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_Image_2020-12-23_at_21.31.17-removebg-preview.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9175" cy="1857375"/>
                    </a:xfrm>
                    <a:prstGeom prst="rect">
                      <a:avLst/>
                    </a:prstGeom>
                  </pic:spPr>
                </pic:pic>
              </a:graphicData>
            </a:graphic>
            <wp14:sizeRelH relativeFrom="page">
              <wp14:pctWidth>0</wp14:pctWidth>
            </wp14:sizeRelH>
            <wp14:sizeRelV relativeFrom="page">
              <wp14:pctHeight>0</wp14:pctHeight>
            </wp14:sizeRelV>
          </wp:anchor>
        </w:drawing>
      </w:r>
    </w:p>
    <w:p w:rsidR="00D8761A" w:rsidRDefault="00D8761A">
      <w:pPr>
        <w:rPr>
          <w:rFonts w:ascii="Times New Roman" w:hAnsi="Times New Roman" w:cs="Times New Roman"/>
        </w:rPr>
      </w:pPr>
    </w:p>
    <w:p w:rsidR="00D8761A" w:rsidRDefault="00D8761A"/>
    <w:tbl>
      <w:tblPr>
        <w:tblStyle w:val="TableGrid"/>
        <w:tblW w:w="79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3"/>
        <w:gridCol w:w="3819"/>
      </w:tblGrid>
      <w:tr w:rsidR="00D8761A">
        <w:trPr>
          <w:trHeight w:val="1594"/>
        </w:trPr>
        <w:tc>
          <w:tcPr>
            <w:tcW w:w="4103" w:type="dxa"/>
          </w:tcPr>
          <w:p w:rsidR="00D8761A" w:rsidRDefault="00555181">
            <w:pPr>
              <w:ind w:left="-108" w:right="-131"/>
              <w:jc w:val="center"/>
              <w:rPr>
                <w:rFonts w:ascii="Times New Roman" w:hAnsi="Times New Roman" w:cs="Times New Roman"/>
                <w:bCs/>
                <w:sz w:val="24"/>
                <w:szCs w:val="24"/>
              </w:rPr>
            </w:pPr>
            <w:r>
              <w:rPr>
                <w:noProof/>
              </w:rPr>
              <w:drawing>
                <wp:anchor distT="0" distB="0" distL="114300" distR="114300" simplePos="0" relativeHeight="252007424" behindDoc="0" locked="0" layoutInCell="1" allowOverlap="1" wp14:anchorId="4D30656D" wp14:editId="54AFD9C4">
                  <wp:simplePos x="0" y="0"/>
                  <wp:positionH relativeFrom="column">
                    <wp:posOffset>139065</wp:posOffset>
                  </wp:positionH>
                  <wp:positionV relativeFrom="paragraph">
                    <wp:posOffset>12065</wp:posOffset>
                  </wp:positionV>
                  <wp:extent cx="2238375" cy="11525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_Image_2020-12-23_at_21.31.17-removebg-preview(1).png"/>
                          <pic:cNvPicPr/>
                        </pic:nvPicPr>
                        <pic:blipFill>
                          <a:blip r:embed="rId15">
                            <a:extLst>
                              <a:ext uri="{28A0092B-C50C-407E-A947-70E740481C1C}">
                                <a14:useLocalDpi xmlns:a14="http://schemas.microsoft.com/office/drawing/2010/main" val="0"/>
                              </a:ext>
                            </a:extLst>
                          </a:blip>
                          <a:stretch>
                            <a:fillRect/>
                          </a:stretch>
                        </pic:blipFill>
                        <pic:spPr>
                          <a:xfrm>
                            <a:off x="0" y="0"/>
                            <a:ext cx="2238375" cy="1152525"/>
                          </a:xfrm>
                          <a:prstGeom prst="rect">
                            <a:avLst/>
                          </a:prstGeom>
                        </pic:spPr>
                      </pic:pic>
                    </a:graphicData>
                  </a:graphic>
                  <wp14:sizeRelH relativeFrom="page">
                    <wp14:pctWidth>0</wp14:pctWidth>
                  </wp14:sizeRelH>
                  <wp14:sizeRelV relativeFrom="page">
                    <wp14:pctHeight>0</wp14:pctHeight>
                  </wp14:sizeRelV>
                </wp:anchor>
              </w:drawing>
            </w:r>
            <w:r w:rsidR="00544443">
              <w:rPr>
                <w:rFonts w:ascii="Times New Roman" w:hAnsi="Times New Roman" w:cs="Times New Roman"/>
                <w:bCs/>
                <w:sz w:val="24"/>
                <w:szCs w:val="24"/>
              </w:rPr>
              <w:t>PEMBIMBING I</w:t>
            </w:r>
          </w:p>
          <w:p w:rsidR="00D8761A" w:rsidRDefault="00D8761A">
            <w:pPr>
              <w:jc w:val="center"/>
              <w:rPr>
                <w:rFonts w:ascii="Times New Roman" w:hAnsi="Times New Roman" w:cs="Times New Roman"/>
                <w:b/>
              </w:rPr>
            </w:pPr>
          </w:p>
          <w:p w:rsidR="00D8761A" w:rsidRDefault="00D8761A">
            <w:pPr>
              <w:rPr>
                <w:rFonts w:ascii="Times New Roman" w:hAnsi="Times New Roman" w:cs="Times New Roman"/>
                <w:b/>
                <w:u w:val="single"/>
              </w:rPr>
            </w:pPr>
          </w:p>
          <w:p w:rsidR="00D8761A" w:rsidRPr="00E7415E" w:rsidRDefault="00544443" w:rsidP="00E7415E">
            <w:pPr>
              <w:spacing w:after="0"/>
              <w:ind w:left="176" w:right="-131"/>
              <w:rPr>
                <w:rFonts w:ascii="Times New Roman" w:hAnsi="Times New Roman" w:cs="Times New Roman"/>
                <w:b/>
                <w:sz w:val="24"/>
                <w:szCs w:val="24"/>
                <w:u w:val="single"/>
              </w:rPr>
            </w:pPr>
            <w:r>
              <w:rPr>
                <w:rFonts w:ascii="Times New Roman" w:hAnsi="Times New Roman" w:cs="Times New Roman"/>
                <w:b/>
                <w:sz w:val="24"/>
                <w:szCs w:val="24"/>
                <w:u w:val="single"/>
              </w:rPr>
              <w:t>Irma Surya Kumala Idris, M.Kom</w:t>
            </w:r>
            <w:r w:rsidR="00E7415E">
              <w:rPr>
                <w:rFonts w:ascii="Times New Roman" w:hAnsi="Times New Roman" w:cs="Times New Roman"/>
                <w:b/>
                <w:sz w:val="24"/>
                <w:szCs w:val="24"/>
                <w:u w:val="single"/>
              </w:rPr>
              <w:t xml:space="preserve"> </w:t>
            </w:r>
            <w:r>
              <w:rPr>
                <w:rFonts w:ascii="Times New Roman" w:hAnsi="Times New Roman" w:cs="Times New Roman"/>
                <w:b/>
                <w:sz w:val="24"/>
                <w:szCs w:val="24"/>
              </w:rPr>
              <w:t>NIDN. 0921128801</w:t>
            </w:r>
          </w:p>
        </w:tc>
        <w:tc>
          <w:tcPr>
            <w:tcW w:w="3819" w:type="dxa"/>
          </w:tcPr>
          <w:p w:rsidR="00D8761A" w:rsidRDefault="00544443" w:rsidP="009220F2">
            <w:pPr>
              <w:ind w:left="-100"/>
              <w:jc w:val="center"/>
              <w:rPr>
                <w:rFonts w:ascii="Times New Roman" w:hAnsi="Times New Roman" w:cs="Times New Roman"/>
                <w:bCs/>
                <w:sz w:val="24"/>
                <w:szCs w:val="24"/>
              </w:rPr>
            </w:pPr>
            <w:r>
              <w:rPr>
                <w:rFonts w:ascii="Times New Roman" w:hAnsi="Times New Roman" w:cs="Times New Roman"/>
                <w:b/>
                <w:sz w:val="24"/>
                <w:szCs w:val="24"/>
              </w:rPr>
              <w:t xml:space="preserve">       </w:t>
            </w:r>
            <w:r>
              <w:rPr>
                <w:rFonts w:ascii="Times New Roman" w:hAnsi="Times New Roman" w:cs="Times New Roman"/>
                <w:bCs/>
                <w:sz w:val="24"/>
                <w:szCs w:val="24"/>
              </w:rPr>
              <w:t>PEMBIMBING II</w:t>
            </w:r>
          </w:p>
          <w:p w:rsidR="00D8761A" w:rsidRDefault="00D8761A">
            <w:pPr>
              <w:ind w:left="-85"/>
              <w:jc w:val="center"/>
              <w:rPr>
                <w:rFonts w:ascii="Times New Roman" w:hAnsi="Times New Roman" w:cs="Times New Roman"/>
                <w:b/>
                <w:sz w:val="24"/>
                <w:szCs w:val="24"/>
              </w:rPr>
            </w:pPr>
          </w:p>
          <w:p w:rsidR="00D8761A" w:rsidRDefault="00D8761A">
            <w:pPr>
              <w:rPr>
                <w:rFonts w:ascii="Times New Roman" w:hAnsi="Times New Roman" w:cs="Times New Roman"/>
                <w:b/>
              </w:rPr>
            </w:pPr>
          </w:p>
          <w:p w:rsidR="00D8761A" w:rsidRDefault="00544443" w:rsidP="00D7265D">
            <w:pPr>
              <w:spacing w:after="0"/>
              <w:ind w:left="-100" w:firstLine="142"/>
              <w:jc w:val="center"/>
              <w:rPr>
                <w:rFonts w:ascii="Times New Roman" w:hAnsi="Times New Roman" w:cs="Times New Roman"/>
                <w:b/>
                <w:sz w:val="24"/>
                <w:szCs w:val="24"/>
                <w:u w:val="single"/>
              </w:rPr>
            </w:pPr>
            <w:r>
              <w:rPr>
                <w:rFonts w:ascii="Times New Roman" w:hAnsi="Times New Roman" w:cs="Times New Roman"/>
                <w:b/>
                <w:sz w:val="24"/>
                <w:szCs w:val="24"/>
                <w:u w:val="single"/>
              </w:rPr>
              <w:t>Husdi, M.Kom</w:t>
            </w:r>
          </w:p>
          <w:p w:rsidR="00D8761A" w:rsidRDefault="00544443" w:rsidP="00D7265D">
            <w:pPr>
              <w:spacing w:after="0"/>
              <w:ind w:left="-85" w:firstLine="1119"/>
              <w:rPr>
                <w:rFonts w:ascii="Times New Roman" w:hAnsi="Times New Roman" w:cs="Times New Roman"/>
                <w:b/>
                <w:sz w:val="24"/>
                <w:szCs w:val="24"/>
              </w:rPr>
            </w:pPr>
            <w:r>
              <w:rPr>
                <w:rFonts w:ascii="Times New Roman" w:hAnsi="Times New Roman" w:cs="Times New Roman"/>
                <w:b/>
                <w:sz w:val="24"/>
                <w:szCs w:val="24"/>
              </w:rPr>
              <w:t>NIDN. 0907108701</w:t>
            </w:r>
          </w:p>
          <w:p w:rsidR="00D8761A" w:rsidRDefault="00D8761A">
            <w:pPr>
              <w:jc w:val="center"/>
              <w:rPr>
                <w:rFonts w:ascii="Times New Roman" w:hAnsi="Times New Roman" w:cs="Times New Roman"/>
                <w:b/>
              </w:rPr>
            </w:pPr>
          </w:p>
        </w:tc>
      </w:tr>
    </w:tbl>
    <w:p w:rsidR="00D8761A" w:rsidRPr="00A9400D" w:rsidRDefault="00544443">
      <w:pPr>
        <w:pStyle w:val="Heading1"/>
        <w:jc w:val="center"/>
        <w:rPr>
          <w:rFonts w:ascii="Times New Roman" w:hAnsi="Times New Roman" w:cs="Times New Roman"/>
          <w:b/>
          <w:color w:val="000000" w:themeColor="text1"/>
          <w:sz w:val="28"/>
          <w:szCs w:val="28"/>
        </w:rPr>
      </w:pPr>
      <w:bookmarkStart w:id="3" w:name="_Toc57839374"/>
      <w:bookmarkStart w:id="4" w:name="_Toc34720002"/>
      <w:bookmarkStart w:id="5" w:name="_Toc34160765"/>
      <w:bookmarkStart w:id="6" w:name="_Toc34683149"/>
      <w:bookmarkStart w:id="7" w:name="_Toc24452714"/>
      <w:r w:rsidRPr="00A9400D">
        <w:rPr>
          <w:rFonts w:ascii="Times New Roman" w:hAnsi="Times New Roman" w:cs="Times New Roman"/>
          <w:b/>
          <w:color w:val="000000" w:themeColor="text1"/>
          <w:sz w:val="28"/>
          <w:szCs w:val="28"/>
        </w:rPr>
        <w:lastRenderedPageBreak/>
        <w:t xml:space="preserve"> P</w:t>
      </w:r>
      <w:bookmarkEnd w:id="3"/>
      <w:r w:rsidRPr="00A9400D">
        <w:rPr>
          <w:rFonts w:ascii="Times New Roman" w:hAnsi="Times New Roman" w:cs="Times New Roman"/>
          <w:b/>
          <w:color w:val="000000" w:themeColor="text1"/>
          <w:sz w:val="28"/>
          <w:szCs w:val="28"/>
        </w:rPr>
        <w:t>ERSETUJUAN SKRIPSI</w:t>
      </w:r>
    </w:p>
    <w:p w:rsidR="00D8761A" w:rsidRDefault="00544443">
      <w:pPr>
        <w:tabs>
          <w:tab w:val="left" w:pos="7965"/>
        </w:tabs>
        <w:spacing w:after="0" w:line="240" w:lineRule="auto"/>
        <w:jc w:val="center"/>
        <w:rPr>
          <w:rFonts w:ascii="Times New Roman" w:hAnsi="Times New Roman" w:cs="Times New Roman"/>
          <w:b/>
          <w:spacing w:val="-2"/>
          <w:w w:val="90"/>
          <w:sz w:val="32"/>
          <w:szCs w:val="32"/>
        </w:rPr>
      </w:pPr>
      <w:r>
        <w:br/>
      </w:r>
      <w:r>
        <w:rPr>
          <w:rFonts w:ascii="Times New Roman" w:hAnsi="Times New Roman" w:cs="Times New Roman"/>
          <w:b/>
          <w:i/>
          <w:spacing w:val="-2"/>
          <w:sz w:val="32"/>
          <w:szCs w:val="32"/>
        </w:rPr>
        <w:t>PROTOTYPE</w:t>
      </w:r>
      <w:r>
        <w:rPr>
          <w:rFonts w:ascii="Times New Roman" w:hAnsi="Times New Roman" w:cs="Times New Roman"/>
          <w:b/>
          <w:spacing w:val="-2"/>
          <w:w w:val="90"/>
          <w:sz w:val="32"/>
          <w:szCs w:val="32"/>
        </w:rPr>
        <w:t xml:space="preserve"> DETEKSI SUHU TUBUH MENGGUNAKAN SENSOR </w:t>
      </w:r>
      <w:r>
        <w:rPr>
          <w:rFonts w:ascii="Times New Roman" w:hAnsi="Times New Roman" w:cs="Times New Roman"/>
          <w:b/>
          <w:i/>
          <w:spacing w:val="-2"/>
          <w:sz w:val="32"/>
          <w:szCs w:val="32"/>
        </w:rPr>
        <w:t>GY-906MLX90614ESF</w:t>
      </w:r>
      <w:r>
        <w:rPr>
          <w:rFonts w:ascii="Times New Roman" w:hAnsi="Times New Roman" w:cs="Times New Roman"/>
          <w:b/>
          <w:spacing w:val="-2"/>
          <w:w w:val="90"/>
          <w:sz w:val="32"/>
          <w:szCs w:val="32"/>
        </w:rPr>
        <w:t xml:space="preserve"> BERBASIS</w:t>
      </w:r>
    </w:p>
    <w:p w:rsidR="00D8761A" w:rsidRDefault="00544443">
      <w:pPr>
        <w:tabs>
          <w:tab w:val="left" w:pos="7965"/>
        </w:tabs>
        <w:spacing w:after="0" w:line="240" w:lineRule="auto"/>
        <w:jc w:val="center"/>
        <w:rPr>
          <w:rFonts w:ascii="Times New Roman" w:hAnsi="Times New Roman" w:cs="Times New Roman"/>
          <w:b/>
          <w:i/>
          <w:spacing w:val="-2"/>
          <w:sz w:val="32"/>
          <w:szCs w:val="32"/>
        </w:rPr>
      </w:pPr>
      <w:r>
        <w:rPr>
          <w:rFonts w:ascii="Times New Roman" w:hAnsi="Times New Roman" w:cs="Times New Roman"/>
          <w:b/>
          <w:i/>
          <w:spacing w:val="-2"/>
          <w:sz w:val="32"/>
          <w:szCs w:val="32"/>
        </w:rPr>
        <w:t>INTERNET OF THINGS</w:t>
      </w:r>
    </w:p>
    <w:p w:rsidR="00D8761A" w:rsidRDefault="00D8761A">
      <w:pPr>
        <w:spacing w:after="0"/>
        <w:jc w:val="center"/>
        <w:rPr>
          <w:rFonts w:ascii="Times New Roman" w:hAnsi="Times New Roman" w:cs="Times New Roman"/>
          <w:color w:val="000000"/>
          <w:sz w:val="24"/>
        </w:rPr>
      </w:pPr>
    </w:p>
    <w:p w:rsidR="00D8761A" w:rsidRDefault="00D8761A">
      <w:pPr>
        <w:rPr>
          <w:rFonts w:ascii="Times New Roman" w:hAnsi="Times New Roman" w:cs="Times New Roman"/>
        </w:rPr>
      </w:pPr>
    </w:p>
    <w:p w:rsidR="00D8761A" w:rsidRDefault="0054444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Oleh</w:t>
      </w:r>
    </w:p>
    <w:p w:rsidR="00D8761A" w:rsidRDefault="00544443">
      <w:pPr>
        <w:spacing w:after="0" w:line="360" w:lineRule="auto"/>
        <w:jc w:val="center"/>
        <w:rPr>
          <w:rFonts w:ascii="Times New Roman" w:hAnsi="Times New Roman" w:cs="Times New Roman"/>
          <w:b/>
          <w:sz w:val="24"/>
          <w:szCs w:val="24"/>
        </w:rPr>
      </w:pPr>
      <w:r>
        <w:rPr>
          <w:rFonts w:ascii="Times New Roman" w:hAnsi="Times New Roman" w:cs="Times New Roman"/>
          <w:sz w:val="24"/>
          <w:szCs w:val="24"/>
        </w:rPr>
        <w:t>Rifai Gobel</w:t>
      </w:r>
    </w:p>
    <w:p w:rsidR="00D8761A" w:rsidRDefault="0054444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T3116123</w:t>
      </w:r>
    </w:p>
    <w:p w:rsidR="00D8761A" w:rsidRDefault="00544443">
      <w:pPr>
        <w:spacing w:after="0" w:line="360" w:lineRule="auto"/>
        <w:rPr>
          <w:rFonts w:ascii="Times New Roman" w:hAnsi="Times New Roman" w:cs="Times New Roman"/>
          <w:sz w:val="24"/>
          <w:szCs w:val="24"/>
        </w:rPr>
      </w:pPr>
      <w:r>
        <w:rPr>
          <w:rFonts w:cs="Times New Roman"/>
          <w:b/>
          <w:noProof/>
        </w:rPr>
        <w:drawing>
          <wp:anchor distT="0" distB="0" distL="114300" distR="114300" simplePos="0" relativeHeight="252003328" behindDoc="1" locked="0" layoutInCell="1" allowOverlap="1" wp14:anchorId="4E2B6F3D" wp14:editId="73575199">
            <wp:simplePos x="0" y="0"/>
            <wp:positionH relativeFrom="column">
              <wp:posOffset>564515</wp:posOffset>
            </wp:positionH>
            <wp:positionV relativeFrom="page">
              <wp:posOffset>3846195</wp:posOffset>
            </wp:positionV>
            <wp:extent cx="3997960" cy="3799205"/>
            <wp:effectExtent l="0" t="0" r="0" b="0"/>
            <wp:wrapNone/>
            <wp:docPr id="1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6"/>
                    <pic:cNvPicPr>
                      <a:picLocks noChangeAspect="1"/>
                    </pic:cNvPicPr>
                  </pic:nvPicPr>
                  <pic:blipFill>
                    <a:blip r:embed="rId13" cstate="print">
                      <a:alphaModFix amt="19000"/>
                      <a:extLst>
                        <a:ext uri="{28A0092B-C50C-407E-A947-70E740481C1C}">
                          <a14:useLocalDpi xmlns:a14="http://schemas.microsoft.com/office/drawing/2010/main" val="0"/>
                        </a:ext>
                      </a:extLst>
                    </a:blip>
                    <a:stretch>
                      <a:fillRect/>
                    </a:stretch>
                  </pic:blipFill>
                  <pic:spPr>
                    <a:xfrm>
                      <a:off x="0" y="0"/>
                      <a:ext cx="3997960" cy="3799205"/>
                    </a:xfrm>
                    <a:prstGeom prst="rect">
                      <a:avLst/>
                    </a:prstGeom>
                  </pic:spPr>
                </pic:pic>
              </a:graphicData>
            </a:graphic>
          </wp:anchor>
        </w:drawing>
      </w:r>
    </w:p>
    <w:p w:rsidR="00D8761A" w:rsidRDefault="00544443">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Dip</w:t>
      </w:r>
      <w:r w:rsidR="00AC1FB5">
        <w:rPr>
          <w:rFonts w:ascii="Times New Roman" w:hAnsi="Times New Roman" w:cs="Times New Roman"/>
          <w:sz w:val="24"/>
          <w:szCs w:val="24"/>
        </w:rPr>
        <w:t>eriksa oleh Panitia Ujian S</w:t>
      </w:r>
      <w:r w:rsidR="0012184B">
        <w:rPr>
          <w:rFonts w:ascii="Times New Roman" w:hAnsi="Times New Roman" w:cs="Times New Roman"/>
          <w:sz w:val="24"/>
          <w:szCs w:val="24"/>
        </w:rPr>
        <w:t>tra</w:t>
      </w:r>
      <w:r w:rsidR="00AC1FB5">
        <w:rPr>
          <w:rFonts w:ascii="Times New Roman" w:hAnsi="Times New Roman" w:cs="Times New Roman"/>
          <w:sz w:val="24"/>
          <w:szCs w:val="24"/>
        </w:rPr>
        <w:t>ta</w:t>
      </w:r>
      <w:r>
        <w:rPr>
          <w:rFonts w:ascii="Times New Roman" w:hAnsi="Times New Roman" w:cs="Times New Roman"/>
          <w:sz w:val="24"/>
          <w:szCs w:val="24"/>
        </w:rPr>
        <w:t xml:space="preserve"> Satu (S1)</w:t>
      </w:r>
    </w:p>
    <w:p w:rsidR="00D8761A" w:rsidRDefault="00544443">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Universitas Ichsan Gorontalo</w:t>
      </w:r>
    </w:p>
    <w:p w:rsidR="00D8761A" w:rsidRDefault="00544443">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Gorontalo, 09 Desember 2020</w:t>
      </w:r>
    </w:p>
    <w:p w:rsidR="00D8761A" w:rsidRDefault="00C43034">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05376" behindDoc="1" locked="0" layoutInCell="1" allowOverlap="1" wp14:anchorId="77E23DA2" wp14:editId="3D637500">
            <wp:simplePos x="0" y="0"/>
            <wp:positionH relativeFrom="column">
              <wp:posOffset>2946219</wp:posOffset>
            </wp:positionH>
            <wp:positionV relativeFrom="paragraph">
              <wp:posOffset>125821</wp:posOffset>
            </wp:positionV>
            <wp:extent cx="2100943" cy="279762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_Image_2020-12-23_at_19.36.40-removeb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0943" cy="2797628"/>
                    </a:xfrm>
                    <a:prstGeom prst="rect">
                      <a:avLst/>
                    </a:prstGeom>
                  </pic:spPr>
                </pic:pic>
              </a:graphicData>
            </a:graphic>
            <wp14:sizeRelH relativeFrom="page">
              <wp14:pctWidth>0</wp14:pctWidth>
            </wp14:sizeRelH>
            <wp14:sizeRelV relativeFrom="page">
              <wp14:pctHeight>0</wp14:pctHeight>
            </wp14:sizeRelV>
          </wp:anchor>
        </w:drawing>
      </w:r>
    </w:p>
    <w:p w:rsidR="00D8761A" w:rsidRDefault="00B032F2">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Ketua Penguji</w:t>
      </w:r>
      <w:r w:rsidR="00544443">
        <w:rPr>
          <w:rFonts w:ascii="Times New Roman" w:hAnsi="Times New Roman" w:cs="Times New Roman"/>
          <w:sz w:val="24"/>
          <w:szCs w:val="24"/>
        </w:rPr>
        <w:tab/>
      </w:r>
      <w:r w:rsidR="00544443">
        <w:rPr>
          <w:rFonts w:ascii="Times New Roman" w:hAnsi="Times New Roman" w:cs="Times New Roman"/>
          <w:sz w:val="24"/>
          <w:szCs w:val="24"/>
        </w:rPr>
        <w:tab/>
      </w:r>
      <w:r w:rsidR="00544443">
        <w:rPr>
          <w:rFonts w:ascii="Times New Roman" w:hAnsi="Times New Roman" w:cs="Times New Roman"/>
          <w:sz w:val="24"/>
          <w:szCs w:val="24"/>
        </w:rPr>
        <w:tab/>
      </w:r>
    </w:p>
    <w:p w:rsidR="00D8761A" w:rsidRDefault="00B032F2">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Irvan Abraham Salihi, M.Kom</w:t>
      </w:r>
      <w:r w:rsidR="00544443">
        <w:rPr>
          <w:rFonts w:ascii="Times New Roman" w:hAnsi="Times New Roman" w:cs="Times New Roman"/>
          <w:sz w:val="24"/>
          <w:szCs w:val="24"/>
        </w:rPr>
        <w:tab/>
      </w:r>
      <w:r w:rsidR="00544443">
        <w:rPr>
          <w:rFonts w:ascii="Times New Roman" w:hAnsi="Times New Roman" w:cs="Times New Roman"/>
          <w:sz w:val="24"/>
          <w:szCs w:val="24"/>
        </w:rPr>
        <w:tab/>
        <w:t>……………………..</w:t>
      </w:r>
    </w:p>
    <w:p w:rsidR="00D8761A" w:rsidRDefault="00544443">
      <w:pPr>
        <w:pStyle w:val="ListParagraph"/>
        <w:tabs>
          <w:tab w:val="left" w:pos="3405"/>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D8761A" w:rsidRDefault="00B032F2">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Anggota</w:t>
      </w:r>
      <w:r w:rsidR="00544443">
        <w:rPr>
          <w:rFonts w:ascii="Times New Roman" w:hAnsi="Times New Roman" w:cs="Times New Roman"/>
          <w:sz w:val="24"/>
          <w:szCs w:val="24"/>
        </w:rPr>
        <w:tab/>
      </w:r>
      <w:r w:rsidR="00544443">
        <w:rPr>
          <w:rFonts w:ascii="Times New Roman" w:hAnsi="Times New Roman" w:cs="Times New Roman"/>
          <w:sz w:val="24"/>
          <w:szCs w:val="24"/>
        </w:rPr>
        <w:tab/>
      </w:r>
      <w:r w:rsidR="00544443">
        <w:rPr>
          <w:rFonts w:ascii="Times New Roman" w:hAnsi="Times New Roman" w:cs="Times New Roman"/>
          <w:sz w:val="24"/>
          <w:szCs w:val="24"/>
        </w:rPr>
        <w:tab/>
      </w:r>
      <w:r w:rsidR="00544443">
        <w:rPr>
          <w:rFonts w:ascii="Times New Roman" w:hAnsi="Times New Roman" w:cs="Times New Roman"/>
          <w:sz w:val="24"/>
          <w:szCs w:val="24"/>
        </w:rPr>
        <w:tab/>
      </w:r>
    </w:p>
    <w:p w:rsidR="00D8761A" w:rsidRDefault="00B032F2">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Abd. Rahmat Karim Haba, M.Kom</w:t>
      </w:r>
      <w:r>
        <w:rPr>
          <w:rFonts w:ascii="Times New Roman" w:hAnsi="Times New Roman" w:cs="Times New Roman"/>
          <w:sz w:val="24"/>
          <w:szCs w:val="24"/>
        </w:rPr>
        <w:tab/>
      </w:r>
      <w:r>
        <w:rPr>
          <w:rFonts w:ascii="Times New Roman" w:hAnsi="Times New Roman" w:cs="Times New Roman"/>
          <w:sz w:val="24"/>
          <w:szCs w:val="24"/>
        </w:rPr>
        <w:tab/>
      </w:r>
      <w:r w:rsidR="00544443">
        <w:rPr>
          <w:rFonts w:ascii="Times New Roman" w:hAnsi="Times New Roman" w:cs="Times New Roman"/>
          <w:sz w:val="24"/>
          <w:szCs w:val="24"/>
        </w:rPr>
        <w:t>……………………..</w:t>
      </w:r>
    </w:p>
    <w:p w:rsidR="00D8761A" w:rsidRDefault="00D8761A">
      <w:pPr>
        <w:pStyle w:val="ListParagraph"/>
        <w:spacing w:after="0" w:line="240" w:lineRule="auto"/>
        <w:rPr>
          <w:rFonts w:ascii="Times New Roman" w:hAnsi="Times New Roman" w:cs="Times New Roman"/>
          <w:sz w:val="24"/>
          <w:szCs w:val="24"/>
        </w:rPr>
      </w:pPr>
    </w:p>
    <w:p w:rsidR="00D8761A" w:rsidRDefault="00B032F2">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Anggota</w:t>
      </w:r>
      <w:r w:rsidR="00544443">
        <w:rPr>
          <w:rFonts w:ascii="Times New Roman" w:hAnsi="Times New Roman" w:cs="Times New Roman"/>
          <w:sz w:val="24"/>
          <w:szCs w:val="24"/>
        </w:rPr>
        <w:tab/>
      </w:r>
      <w:r w:rsidR="00544443">
        <w:rPr>
          <w:rFonts w:ascii="Times New Roman" w:hAnsi="Times New Roman" w:cs="Times New Roman"/>
          <w:sz w:val="24"/>
          <w:szCs w:val="24"/>
        </w:rPr>
        <w:tab/>
      </w:r>
      <w:r w:rsidR="00544443">
        <w:rPr>
          <w:rFonts w:ascii="Times New Roman" w:hAnsi="Times New Roman" w:cs="Times New Roman"/>
          <w:sz w:val="24"/>
          <w:szCs w:val="24"/>
        </w:rPr>
        <w:tab/>
      </w:r>
      <w:r w:rsidR="00544443">
        <w:rPr>
          <w:rFonts w:ascii="Times New Roman" w:hAnsi="Times New Roman" w:cs="Times New Roman"/>
          <w:sz w:val="24"/>
          <w:szCs w:val="24"/>
        </w:rPr>
        <w:tab/>
      </w:r>
      <w:r w:rsidR="00544443">
        <w:rPr>
          <w:rFonts w:ascii="Times New Roman" w:hAnsi="Times New Roman" w:cs="Times New Roman"/>
          <w:sz w:val="24"/>
          <w:szCs w:val="24"/>
        </w:rPr>
        <w:tab/>
      </w:r>
    </w:p>
    <w:p w:rsidR="00D8761A" w:rsidRDefault="00B032F2">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Yusrianto Malago, S.Kom, M.Kom</w:t>
      </w:r>
      <w:r>
        <w:rPr>
          <w:rFonts w:ascii="Times New Roman" w:hAnsi="Times New Roman" w:cs="Times New Roman"/>
          <w:sz w:val="24"/>
          <w:szCs w:val="24"/>
        </w:rPr>
        <w:tab/>
      </w:r>
      <w:r>
        <w:rPr>
          <w:rFonts w:ascii="Times New Roman" w:hAnsi="Times New Roman" w:cs="Times New Roman"/>
          <w:sz w:val="24"/>
          <w:szCs w:val="24"/>
        </w:rPr>
        <w:tab/>
      </w:r>
      <w:r w:rsidR="00544443">
        <w:rPr>
          <w:rFonts w:ascii="Times New Roman" w:hAnsi="Times New Roman" w:cs="Times New Roman"/>
          <w:sz w:val="24"/>
          <w:szCs w:val="24"/>
        </w:rPr>
        <w:t>……………………..</w:t>
      </w:r>
    </w:p>
    <w:p w:rsidR="00D8761A" w:rsidRDefault="00D8761A">
      <w:pPr>
        <w:pStyle w:val="ListParagraph"/>
        <w:spacing w:after="0" w:line="240" w:lineRule="auto"/>
        <w:rPr>
          <w:rFonts w:ascii="Times New Roman" w:hAnsi="Times New Roman" w:cs="Times New Roman"/>
          <w:sz w:val="24"/>
          <w:szCs w:val="24"/>
        </w:rPr>
      </w:pPr>
    </w:p>
    <w:p w:rsidR="00D8761A" w:rsidRDefault="00B032F2">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Anggota</w:t>
      </w:r>
    </w:p>
    <w:p w:rsidR="00D8761A" w:rsidRDefault="00B032F2">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Irma Surya Kumala Idris, M.Kom</w:t>
      </w:r>
      <w:r w:rsidR="00544443">
        <w:rPr>
          <w:rFonts w:ascii="Times New Roman" w:hAnsi="Times New Roman" w:cs="Times New Roman"/>
          <w:sz w:val="24"/>
          <w:szCs w:val="24"/>
        </w:rPr>
        <w:tab/>
      </w:r>
      <w:r w:rsidR="00544443">
        <w:rPr>
          <w:rFonts w:ascii="Times New Roman" w:hAnsi="Times New Roman" w:cs="Times New Roman"/>
          <w:sz w:val="24"/>
          <w:szCs w:val="24"/>
        </w:rPr>
        <w:tab/>
        <w:t>……………………..</w:t>
      </w:r>
    </w:p>
    <w:p w:rsidR="00D8761A" w:rsidRDefault="00D8761A">
      <w:pPr>
        <w:pStyle w:val="ListParagraph"/>
        <w:spacing w:after="0" w:line="240" w:lineRule="auto"/>
        <w:rPr>
          <w:rFonts w:ascii="Times New Roman" w:hAnsi="Times New Roman" w:cs="Times New Roman"/>
          <w:sz w:val="24"/>
          <w:szCs w:val="24"/>
        </w:rPr>
      </w:pPr>
    </w:p>
    <w:p w:rsidR="00D8761A" w:rsidRDefault="00B032F2">
      <w:pPr>
        <w:pStyle w:val="ListParagraph"/>
        <w:numPr>
          <w:ilvl w:val="0"/>
          <w:numId w:val="10"/>
        </w:numPr>
        <w:spacing w:line="240" w:lineRule="auto"/>
        <w:rPr>
          <w:rFonts w:ascii="Times New Roman" w:hAnsi="Times New Roman" w:cs="Times New Roman"/>
          <w:szCs w:val="24"/>
        </w:rPr>
      </w:pPr>
      <w:r>
        <w:rPr>
          <w:rFonts w:ascii="Times New Roman" w:hAnsi="Times New Roman" w:cs="Times New Roman"/>
          <w:sz w:val="24"/>
          <w:szCs w:val="24"/>
        </w:rPr>
        <w:t>Anggota</w:t>
      </w:r>
    </w:p>
    <w:p w:rsidR="00D8761A" w:rsidRDefault="00B032F2">
      <w:pPr>
        <w:pStyle w:val="ListParagraph"/>
        <w:spacing w:line="240" w:lineRule="auto"/>
        <w:rPr>
          <w:rFonts w:ascii="Times New Roman" w:hAnsi="Times New Roman" w:cs="Times New Roman"/>
          <w:szCs w:val="24"/>
        </w:rPr>
      </w:pPr>
      <w:r>
        <w:rPr>
          <w:rFonts w:ascii="Times New Roman" w:hAnsi="Times New Roman" w:cs="Times New Roman"/>
          <w:sz w:val="24"/>
          <w:szCs w:val="24"/>
        </w:rPr>
        <w:t>Husdi, M.Kom</w:t>
      </w:r>
      <w:r w:rsidR="00544443">
        <w:rPr>
          <w:rFonts w:ascii="Times New Roman" w:hAnsi="Times New Roman" w:cs="Times New Roman"/>
          <w:sz w:val="24"/>
          <w:szCs w:val="24"/>
        </w:rPr>
        <w:tab/>
      </w:r>
      <w:r w:rsidR="00544443">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544443">
        <w:rPr>
          <w:rFonts w:ascii="Times New Roman" w:hAnsi="Times New Roman" w:cs="Times New Roman"/>
          <w:szCs w:val="24"/>
        </w:rPr>
        <w:t>……………………….</w:t>
      </w:r>
    </w:p>
    <w:p w:rsidR="00D8761A" w:rsidRDefault="00D8761A">
      <w:pPr>
        <w:pStyle w:val="ListParagraph"/>
        <w:spacing w:line="240" w:lineRule="auto"/>
        <w:rPr>
          <w:rFonts w:ascii="Times New Roman" w:hAnsi="Times New Roman" w:cs="Times New Roman"/>
          <w:szCs w:val="24"/>
        </w:rPr>
      </w:pPr>
    </w:p>
    <w:p w:rsidR="00D8761A" w:rsidRDefault="00D8761A">
      <w:pPr>
        <w:pStyle w:val="ListParagraph"/>
        <w:spacing w:line="240" w:lineRule="auto"/>
        <w:rPr>
          <w:rFonts w:ascii="Times New Roman" w:hAnsi="Times New Roman" w:cs="Times New Roman"/>
          <w:szCs w:val="24"/>
        </w:rPr>
      </w:pPr>
    </w:p>
    <w:p w:rsidR="00D8761A" w:rsidRDefault="002E2395" w:rsidP="00E7415E">
      <w:pPr>
        <w:pStyle w:val="ListParagraph"/>
        <w:spacing w:line="240" w:lineRule="auto"/>
        <w:ind w:left="0"/>
        <w:jc w:val="center"/>
        <w:rPr>
          <w:rFonts w:ascii="Times New Roman" w:hAnsi="Times New Roman" w:cs="Times New Roman"/>
          <w:sz w:val="24"/>
          <w:szCs w:val="24"/>
        </w:rPr>
      </w:pPr>
      <w:r>
        <w:rPr>
          <w:noProof/>
        </w:rPr>
        <w:drawing>
          <wp:anchor distT="0" distB="0" distL="114300" distR="114300" simplePos="0" relativeHeight="252013568" behindDoc="0" locked="0" layoutInCell="1" allowOverlap="1" wp14:anchorId="6DAE0917" wp14:editId="489FAAE5">
            <wp:simplePos x="0" y="0"/>
            <wp:positionH relativeFrom="column">
              <wp:posOffset>7620</wp:posOffset>
            </wp:positionH>
            <wp:positionV relativeFrom="paragraph">
              <wp:posOffset>44450</wp:posOffset>
            </wp:positionV>
            <wp:extent cx="2381250" cy="15811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_Image_2020-12-23_at_21.31.18__1_-removebg-preview.png"/>
                    <pic:cNvPicPr/>
                  </pic:nvPicPr>
                  <pic:blipFill>
                    <a:blip r:embed="rId17" cstate="print">
                      <a:extLst>
                        <a:ext uri="{BEBA8EAE-BF5A-486C-A8C5-ECC9F3942E4B}">
                          <a14:imgProps xmlns:a14="http://schemas.microsoft.com/office/drawing/2010/main">
                            <a14:imgLayer r:embed="rId18">
                              <a14:imgEffect>
                                <a14:sharpenSoften amount="50000"/>
                              </a14:imgEffect>
                              <a14:imgEffect>
                                <a14:colorTemperature colorTemp="5900"/>
                              </a14:imgEffect>
                              <a14:imgEffect>
                                <a14:brightnessContrast bright="32000" contrast="-39000"/>
                              </a14:imgEffect>
                            </a14:imgLayer>
                          </a14:imgProps>
                        </a:ext>
                        <a:ext uri="{28A0092B-C50C-407E-A947-70E740481C1C}">
                          <a14:useLocalDpi xmlns:a14="http://schemas.microsoft.com/office/drawing/2010/main" val="0"/>
                        </a:ext>
                      </a:extLst>
                    </a:blip>
                    <a:stretch>
                      <a:fillRect/>
                    </a:stretch>
                  </pic:blipFill>
                  <pic:spPr>
                    <a:xfrm>
                      <a:off x="0" y="0"/>
                      <a:ext cx="2381250" cy="1581150"/>
                    </a:xfrm>
                    <a:prstGeom prst="rect">
                      <a:avLst/>
                    </a:prstGeom>
                  </pic:spPr>
                </pic:pic>
              </a:graphicData>
            </a:graphic>
            <wp14:sizeRelH relativeFrom="page">
              <wp14:pctWidth>0</wp14:pctWidth>
            </wp14:sizeRelH>
            <wp14:sizeRelV relativeFrom="page">
              <wp14:pctHeight>0</wp14:pctHeight>
            </wp14:sizeRelV>
          </wp:anchor>
        </w:drawing>
      </w:r>
      <w:r w:rsidR="006C309E">
        <w:rPr>
          <w:rFonts w:ascii="Times New Roman" w:hAnsi="Times New Roman" w:cs="Times New Roman"/>
          <w:sz w:val="24"/>
          <w:szCs w:val="24"/>
        </w:rPr>
        <w:t xml:space="preserve"> </w:t>
      </w:r>
      <w:r w:rsidR="00EB6766">
        <w:rPr>
          <w:rFonts w:ascii="Times New Roman" w:hAnsi="Times New Roman" w:cs="Times New Roman"/>
          <w:sz w:val="24"/>
          <w:szCs w:val="24"/>
        </w:rPr>
        <w:t xml:space="preserve"> </w:t>
      </w:r>
      <w:r w:rsidR="00392569">
        <w:rPr>
          <w:rFonts w:ascii="Times New Roman" w:hAnsi="Times New Roman" w:cs="Times New Roman"/>
          <w:sz w:val="24"/>
          <w:szCs w:val="24"/>
        </w:rPr>
        <w:tab/>
      </w:r>
      <w:r w:rsidR="00EB6766">
        <w:rPr>
          <w:rFonts w:ascii="Times New Roman" w:hAnsi="Times New Roman" w:cs="Times New Roman"/>
          <w:sz w:val="24"/>
          <w:szCs w:val="24"/>
        </w:rPr>
        <w:t xml:space="preserve"> </w:t>
      </w:r>
      <w:r w:rsidR="00392569">
        <w:rPr>
          <w:rFonts w:ascii="Times New Roman" w:hAnsi="Times New Roman" w:cs="Times New Roman"/>
          <w:sz w:val="24"/>
          <w:szCs w:val="24"/>
        </w:rPr>
        <w:t xml:space="preserve">      </w:t>
      </w:r>
      <w:r w:rsidR="00544443">
        <w:rPr>
          <w:rFonts w:ascii="Times New Roman" w:hAnsi="Times New Roman" w:cs="Times New Roman"/>
          <w:sz w:val="24"/>
          <w:szCs w:val="24"/>
        </w:rPr>
        <w:t>Mengetahui :</w:t>
      </w:r>
    </w:p>
    <w:p w:rsidR="00D8761A" w:rsidRDefault="00D8761A">
      <w:pPr>
        <w:pStyle w:val="ListParagraph"/>
        <w:spacing w:line="240" w:lineRule="auto"/>
        <w:jc w:val="center"/>
        <w:rPr>
          <w:rFonts w:ascii="Times New Roman" w:hAnsi="Times New Roman" w:cs="Times New Roman"/>
          <w:sz w:val="24"/>
          <w:szCs w:val="24"/>
        </w:rPr>
      </w:pPr>
    </w:p>
    <w:p w:rsidR="00D8761A" w:rsidRDefault="00FC53EA" w:rsidP="00392569">
      <w:pPr>
        <w:ind w:left="4962" w:hanging="4253"/>
        <w:rPr>
          <w:rFonts w:ascii="Times New Roman" w:hAnsi="Times New Roman" w:cs="Times New Roman"/>
          <w:szCs w:val="24"/>
        </w:rPr>
      </w:pPr>
      <w:r>
        <w:rPr>
          <w:noProof/>
        </w:rPr>
        <w:drawing>
          <wp:anchor distT="0" distB="0" distL="114300" distR="114300" simplePos="0" relativeHeight="252011520" behindDoc="0" locked="0" layoutInCell="1" allowOverlap="1" wp14:anchorId="50E945EF" wp14:editId="202CB020">
            <wp:simplePos x="0" y="0"/>
            <wp:positionH relativeFrom="column">
              <wp:posOffset>3036571</wp:posOffset>
            </wp:positionH>
            <wp:positionV relativeFrom="paragraph">
              <wp:posOffset>192405</wp:posOffset>
            </wp:positionV>
            <wp:extent cx="1714500" cy="6724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_Image_2020-12-23_at_21.31.17__1_-removebg-preview.png"/>
                    <pic:cNvPicPr/>
                  </pic:nvPicPr>
                  <pic:blipFill>
                    <a:blip r:embed="rId19">
                      <a:extLst>
                        <a:ext uri="{BEBA8EAE-BF5A-486C-A8C5-ECC9F3942E4B}">
                          <a14:imgProps xmlns:a14="http://schemas.microsoft.com/office/drawing/2010/main">
                            <a14:imgLayer r:embed="rId20">
                              <a14:imgEffect>
                                <a14:artisticCutout/>
                              </a14:imgEffect>
                            </a14:imgLayer>
                          </a14:imgProps>
                        </a:ext>
                        <a:ext uri="{28A0092B-C50C-407E-A947-70E740481C1C}">
                          <a14:useLocalDpi xmlns:a14="http://schemas.microsoft.com/office/drawing/2010/main" val="0"/>
                        </a:ext>
                      </a:extLst>
                    </a:blip>
                    <a:stretch>
                      <a:fillRect/>
                    </a:stretch>
                  </pic:blipFill>
                  <pic:spPr>
                    <a:xfrm>
                      <a:off x="0" y="0"/>
                      <a:ext cx="1714500" cy="672465"/>
                    </a:xfrm>
                    <a:prstGeom prst="rect">
                      <a:avLst/>
                    </a:prstGeom>
                  </pic:spPr>
                </pic:pic>
              </a:graphicData>
            </a:graphic>
            <wp14:sizeRelH relativeFrom="page">
              <wp14:pctWidth>0</wp14:pctWidth>
            </wp14:sizeRelH>
            <wp14:sizeRelV relativeFrom="page">
              <wp14:pctHeight>0</wp14:pctHeight>
            </wp14:sizeRelV>
          </wp:anchor>
        </w:drawing>
      </w:r>
      <w:r w:rsidR="00544443">
        <w:rPr>
          <w:rFonts w:ascii="Times New Roman" w:hAnsi="Times New Roman" w:cs="Times New Roman"/>
          <w:sz w:val="24"/>
          <w:szCs w:val="24"/>
        </w:rPr>
        <w:t>Dekan Fakultas Ilmu Komputer</w:t>
      </w:r>
      <w:r w:rsidR="00544443">
        <w:rPr>
          <w:rFonts w:ascii="Times New Roman" w:hAnsi="Times New Roman" w:cs="Times New Roman"/>
          <w:b/>
          <w:bCs/>
          <w:szCs w:val="24"/>
        </w:rPr>
        <w:tab/>
      </w:r>
      <w:r w:rsidR="00392569">
        <w:rPr>
          <w:rFonts w:ascii="Times New Roman" w:hAnsi="Times New Roman" w:cs="Times New Roman"/>
          <w:b/>
          <w:bCs/>
          <w:szCs w:val="24"/>
        </w:rPr>
        <w:tab/>
        <w:t xml:space="preserve">    </w:t>
      </w:r>
      <w:r w:rsidR="00544443">
        <w:rPr>
          <w:rFonts w:ascii="Times New Roman" w:hAnsi="Times New Roman" w:cs="Times New Roman"/>
          <w:sz w:val="24"/>
          <w:szCs w:val="24"/>
        </w:rPr>
        <w:t>Ketua Program Studi</w:t>
      </w:r>
      <w:r w:rsidR="00544443">
        <w:rPr>
          <w:rFonts w:ascii="Times New Roman" w:hAnsi="Times New Roman" w:cs="Times New Roman"/>
          <w:szCs w:val="24"/>
        </w:rPr>
        <w:t xml:space="preserve"> </w:t>
      </w:r>
    </w:p>
    <w:p w:rsidR="00D8761A" w:rsidRDefault="00D8761A">
      <w:pPr>
        <w:rPr>
          <w:rFonts w:ascii="Times New Roman" w:hAnsi="Times New Roman" w:cs="Times New Roman"/>
          <w:b/>
          <w:bCs/>
          <w:szCs w:val="24"/>
        </w:rPr>
      </w:pPr>
    </w:p>
    <w:p w:rsidR="00D8761A" w:rsidRDefault="00D8761A">
      <w:pPr>
        <w:rPr>
          <w:rFonts w:ascii="Times New Roman" w:hAnsi="Times New Roman" w:cs="Times New Roman"/>
          <w:b/>
          <w:bCs/>
          <w:szCs w:val="24"/>
        </w:rPr>
      </w:pPr>
    </w:p>
    <w:p w:rsidR="00D8761A" w:rsidRDefault="00544443" w:rsidP="00392569">
      <w:pPr>
        <w:spacing w:after="0"/>
        <w:ind w:firstLine="851"/>
        <w:rPr>
          <w:rFonts w:ascii="Times New Roman" w:hAnsi="Times New Roman" w:cs="Times New Roman"/>
          <w:b/>
          <w:bCs/>
          <w:sz w:val="24"/>
          <w:szCs w:val="24"/>
          <w:u w:val="single"/>
        </w:rPr>
      </w:pPr>
      <w:r>
        <w:rPr>
          <w:rFonts w:ascii="Times New Roman" w:hAnsi="Times New Roman" w:cs="Times New Roman"/>
          <w:b/>
          <w:bCs/>
          <w:sz w:val="24"/>
          <w:szCs w:val="24"/>
          <w:u w:val="single"/>
        </w:rPr>
        <w:t>Zohrahayaty, M.Kom</w:t>
      </w:r>
      <w:r>
        <w:rPr>
          <w:rFonts w:ascii="Times New Roman" w:hAnsi="Times New Roman" w:cs="Times New Roman"/>
          <w:b/>
          <w:bCs/>
          <w:sz w:val="24"/>
          <w:szCs w:val="24"/>
        </w:rPr>
        <w:tab/>
      </w:r>
      <w:r>
        <w:rPr>
          <w:rFonts w:ascii="Times New Roman" w:hAnsi="Times New Roman" w:cs="Times New Roman"/>
          <w:b/>
          <w:bCs/>
          <w:sz w:val="24"/>
          <w:szCs w:val="24"/>
        </w:rPr>
        <w:tab/>
      </w:r>
      <w:r w:rsidR="00392569">
        <w:rPr>
          <w:rFonts w:ascii="Times New Roman" w:hAnsi="Times New Roman" w:cs="Times New Roman"/>
          <w:b/>
          <w:bCs/>
          <w:sz w:val="24"/>
          <w:szCs w:val="24"/>
        </w:rPr>
        <w:t xml:space="preserve">       </w:t>
      </w:r>
      <w:r>
        <w:rPr>
          <w:rFonts w:ascii="Times New Roman" w:hAnsi="Times New Roman" w:cs="Times New Roman"/>
          <w:b/>
          <w:bCs/>
          <w:sz w:val="24"/>
          <w:szCs w:val="24"/>
          <w:u w:val="single"/>
        </w:rPr>
        <w:t>Irvan A</w:t>
      </w:r>
      <w:r w:rsidR="00E7415E">
        <w:rPr>
          <w:rFonts w:ascii="Times New Roman" w:hAnsi="Times New Roman" w:cs="Times New Roman"/>
          <w:b/>
          <w:bCs/>
          <w:sz w:val="24"/>
          <w:szCs w:val="24"/>
          <w:u w:val="single"/>
        </w:rPr>
        <w:t>braham</w:t>
      </w:r>
      <w:r>
        <w:rPr>
          <w:rFonts w:ascii="Times New Roman" w:hAnsi="Times New Roman" w:cs="Times New Roman"/>
          <w:b/>
          <w:bCs/>
          <w:sz w:val="24"/>
          <w:szCs w:val="24"/>
          <w:u w:val="single"/>
        </w:rPr>
        <w:t xml:space="preserve"> Salihi, M.Kom</w:t>
      </w:r>
    </w:p>
    <w:p w:rsidR="00D8761A" w:rsidRDefault="00544443" w:rsidP="00392569">
      <w:pPr>
        <w:spacing w:after="0"/>
        <w:ind w:left="142" w:firstLine="709"/>
        <w:rPr>
          <w:rFonts w:ascii="Times New Roman" w:hAnsi="Times New Roman" w:cs="Times New Roman"/>
          <w:b/>
          <w:bCs/>
          <w:sz w:val="24"/>
          <w:szCs w:val="24"/>
        </w:rPr>
      </w:pPr>
      <w:r>
        <w:rPr>
          <w:rFonts w:ascii="Times New Roman" w:hAnsi="Times New Roman" w:cs="Times New Roman"/>
          <w:b/>
          <w:bCs/>
          <w:sz w:val="24"/>
          <w:szCs w:val="24"/>
        </w:rPr>
        <w:t>NIDN. 0912117702</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E7415E">
        <w:rPr>
          <w:rFonts w:ascii="Times New Roman" w:hAnsi="Times New Roman" w:cs="Times New Roman"/>
          <w:b/>
          <w:bCs/>
          <w:sz w:val="24"/>
          <w:szCs w:val="24"/>
        </w:rPr>
        <w:t xml:space="preserve">     </w:t>
      </w:r>
      <w:r w:rsidR="00392569">
        <w:rPr>
          <w:rFonts w:ascii="Times New Roman" w:hAnsi="Times New Roman" w:cs="Times New Roman"/>
          <w:b/>
          <w:bCs/>
          <w:sz w:val="24"/>
          <w:szCs w:val="24"/>
        </w:rPr>
        <w:t xml:space="preserve"> </w:t>
      </w:r>
      <w:r w:rsidR="00E7415E">
        <w:rPr>
          <w:rFonts w:ascii="Times New Roman" w:hAnsi="Times New Roman" w:cs="Times New Roman"/>
          <w:b/>
          <w:bCs/>
          <w:sz w:val="24"/>
          <w:szCs w:val="24"/>
        </w:rPr>
        <w:t xml:space="preserve"> </w:t>
      </w:r>
      <w:r>
        <w:rPr>
          <w:rFonts w:ascii="Times New Roman" w:hAnsi="Times New Roman" w:cs="Times New Roman"/>
          <w:b/>
          <w:bCs/>
          <w:sz w:val="24"/>
          <w:szCs w:val="24"/>
        </w:rPr>
        <w:t>NIDN. 0928028101</w:t>
      </w:r>
    </w:p>
    <w:p w:rsidR="00D8761A" w:rsidRDefault="00544443">
      <w:pPr>
        <w:pStyle w:val="Heading1"/>
        <w:jc w:val="center"/>
        <w:rPr>
          <w:rFonts w:ascii="Times New Roman" w:hAnsi="Times New Roman" w:cs="Times New Roman"/>
          <w:b/>
          <w:color w:val="000000" w:themeColor="text1"/>
          <w:sz w:val="28"/>
          <w:szCs w:val="28"/>
        </w:rPr>
      </w:pPr>
      <w:bookmarkStart w:id="8" w:name="_Toc25220188"/>
      <w:bookmarkStart w:id="9" w:name="_Toc23443722"/>
      <w:bookmarkStart w:id="10" w:name="_Toc23442621"/>
      <w:bookmarkStart w:id="11" w:name="_Toc5839170"/>
      <w:bookmarkStart w:id="12" w:name="_Toc57839375"/>
      <w:r>
        <w:rPr>
          <w:rFonts w:ascii="Times New Roman" w:hAnsi="Times New Roman" w:cs="Times New Roman"/>
          <w:b/>
          <w:color w:val="000000" w:themeColor="text1"/>
          <w:sz w:val="28"/>
          <w:szCs w:val="28"/>
        </w:rPr>
        <w:lastRenderedPageBreak/>
        <w:t>PERNYATAAN SKRIPSI</w:t>
      </w:r>
      <w:bookmarkEnd w:id="8"/>
      <w:bookmarkEnd w:id="9"/>
      <w:bookmarkEnd w:id="10"/>
      <w:bookmarkEnd w:id="11"/>
      <w:bookmarkEnd w:id="12"/>
    </w:p>
    <w:p w:rsidR="00D8761A" w:rsidRDefault="00D8761A">
      <w:pPr>
        <w:rPr>
          <w:rFonts w:ascii="Times New Roman" w:hAnsi="Times New Roman" w:cs="Times New Roman"/>
          <w:color w:val="000000"/>
          <w:sz w:val="24"/>
        </w:rPr>
      </w:pPr>
    </w:p>
    <w:p w:rsidR="00D8761A" w:rsidRDefault="00544443">
      <w:pPr>
        <w:spacing w:after="0" w:line="360" w:lineRule="auto"/>
        <w:rPr>
          <w:rFonts w:ascii="Times New Roman" w:hAnsi="Times New Roman" w:cs="Times New Roman"/>
          <w:sz w:val="24"/>
          <w:szCs w:val="24"/>
        </w:rPr>
      </w:pPr>
      <w:r>
        <w:rPr>
          <w:rFonts w:ascii="Times New Roman" w:hAnsi="Times New Roman" w:cs="Times New Roman"/>
          <w:sz w:val="24"/>
          <w:szCs w:val="24"/>
        </w:rPr>
        <w:t>Dengan ini saya menyatakan bahwa :</w:t>
      </w:r>
    </w:p>
    <w:p w:rsidR="00D8761A" w:rsidRDefault="00544443">
      <w:pPr>
        <w:pStyle w:val="ListParagraph"/>
        <w:numPr>
          <w:ilvl w:val="0"/>
          <w:numId w:val="11"/>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Karya tulis (Skripsi) saya ini adalah asli dan belum pernah diajukan untuk mendapat gelar akademik (Sarjana) baik di Universitas Ichsan Gorontalo maupun di perguruan tinggi lainnya.</w:t>
      </w:r>
    </w:p>
    <w:p w:rsidR="00D8761A" w:rsidRDefault="00544443">
      <w:pPr>
        <w:pStyle w:val="ListParagraph"/>
        <w:numPr>
          <w:ilvl w:val="0"/>
          <w:numId w:val="11"/>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Karya tulis (Skripsi) saya ini adalah murni gagasan, rumusan, dan penelitian saya sendiri, tanpa bantuan pihak lain, kecuali arahan dari tim pembimbing.</w:t>
      </w:r>
    </w:p>
    <w:p w:rsidR="00D8761A" w:rsidRDefault="00544443">
      <w:pPr>
        <w:pStyle w:val="ListParagraph"/>
        <w:numPr>
          <w:ilvl w:val="0"/>
          <w:numId w:val="11"/>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Dalam karya tulis (Skripsi) saya ini tidak terdapat karya atau pendapat yang telah dipublikasikan orang lain, kecuali secara tertulis dicantumkan sebagai acuan/sitasi dalam naskah dan dicantumkan pula dalam daftar pustaka.</w:t>
      </w:r>
    </w:p>
    <w:p w:rsidR="00D8761A" w:rsidRDefault="00544443">
      <w:pPr>
        <w:pStyle w:val="ListParagraph"/>
        <w:numPr>
          <w:ilvl w:val="0"/>
          <w:numId w:val="11"/>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norma-norma yang berlaku di Universitas Ichsan Gorontalo.</w:t>
      </w:r>
    </w:p>
    <w:p w:rsidR="00D8761A" w:rsidRDefault="00D8761A">
      <w:pPr>
        <w:pStyle w:val="ListParagraph"/>
        <w:ind w:left="284"/>
        <w:rPr>
          <w:rFonts w:ascii="Times New Roman" w:hAnsi="Times New Roman" w:cs="Times New Roman"/>
          <w:sz w:val="24"/>
          <w:szCs w:val="24"/>
        </w:rPr>
      </w:pPr>
    </w:p>
    <w:p w:rsidR="00D8761A" w:rsidRDefault="00D8761A">
      <w:pPr>
        <w:pStyle w:val="ListParagraph"/>
        <w:ind w:left="284"/>
        <w:rPr>
          <w:rFonts w:ascii="Times New Roman" w:hAnsi="Times New Roman" w:cs="Times New Roman"/>
          <w:sz w:val="24"/>
          <w:szCs w:val="24"/>
        </w:rPr>
      </w:pPr>
    </w:p>
    <w:p w:rsidR="00D8761A" w:rsidRDefault="00544443">
      <w:pPr>
        <w:pStyle w:val="ListParagraph"/>
        <w:spacing w:after="0" w:line="360" w:lineRule="auto"/>
        <w:ind w:left="4604" w:firstLine="358"/>
        <w:jc w:val="center"/>
        <w:rPr>
          <w:rFonts w:ascii="Times New Roman" w:hAnsi="Times New Roman" w:cs="Times New Roman"/>
          <w:sz w:val="24"/>
          <w:szCs w:val="24"/>
        </w:rPr>
      </w:pPr>
      <w:r>
        <w:rPr>
          <w:rFonts w:ascii="Times New Roman" w:hAnsi="Times New Roman" w:cs="Times New Roman"/>
          <w:sz w:val="24"/>
          <w:szCs w:val="24"/>
        </w:rPr>
        <w:t>Gorontalo, 09 Desember 2020</w:t>
      </w:r>
    </w:p>
    <w:p w:rsidR="00D8761A" w:rsidRDefault="00544443">
      <w:pPr>
        <w:pStyle w:val="ListParagraph"/>
        <w:spacing w:after="0" w:line="360" w:lineRule="auto"/>
        <w:ind w:left="5040"/>
        <w:jc w:val="center"/>
        <w:rPr>
          <w:rFonts w:ascii="Times New Roman" w:hAnsi="Times New Roman" w:cs="Times New Roman"/>
          <w:sz w:val="24"/>
          <w:szCs w:val="24"/>
        </w:rPr>
      </w:pPr>
      <w:r>
        <w:rPr>
          <w:rFonts w:ascii="Times New Roman" w:hAnsi="Times New Roman" w:cs="Times New Roman"/>
          <w:sz w:val="24"/>
          <w:szCs w:val="24"/>
        </w:rPr>
        <w:t>Yang Membuat Pernyataan,</w:t>
      </w:r>
    </w:p>
    <w:p w:rsidR="00D8761A" w:rsidRDefault="00D8761A">
      <w:pPr>
        <w:pStyle w:val="ListParagraph"/>
        <w:spacing w:after="0" w:line="360" w:lineRule="auto"/>
        <w:ind w:left="284"/>
        <w:jc w:val="right"/>
        <w:rPr>
          <w:rFonts w:ascii="Times New Roman" w:hAnsi="Times New Roman" w:cs="Times New Roman"/>
          <w:sz w:val="24"/>
          <w:szCs w:val="24"/>
        </w:rPr>
      </w:pPr>
    </w:p>
    <w:p w:rsidR="00D8761A" w:rsidRDefault="00D8761A">
      <w:pPr>
        <w:spacing w:after="0" w:line="360" w:lineRule="auto"/>
        <w:rPr>
          <w:rFonts w:ascii="Times New Roman" w:hAnsi="Times New Roman" w:cs="Times New Roman"/>
          <w:sz w:val="24"/>
          <w:szCs w:val="24"/>
        </w:rPr>
      </w:pPr>
    </w:p>
    <w:p w:rsidR="00D8761A" w:rsidRDefault="00544443">
      <w:pPr>
        <w:pStyle w:val="ListParagraph"/>
        <w:spacing w:after="0" w:line="360" w:lineRule="auto"/>
        <w:ind w:left="5466"/>
        <w:rPr>
          <w:rFonts w:ascii="Times New Roman" w:hAnsi="Times New Roman" w:cs="Times New Roman"/>
          <w:sz w:val="24"/>
          <w:szCs w:val="24"/>
        </w:rPr>
      </w:pPr>
      <w:r>
        <w:rPr>
          <w:rFonts w:ascii="Times New Roman" w:hAnsi="Times New Roman" w:cs="Times New Roman"/>
          <w:sz w:val="24"/>
          <w:szCs w:val="24"/>
        </w:rPr>
        <w:t xml:space="preserve">     Rifai Gobel</w:t>
      </w:r>
    </w:p>
    <w:p w:rsidR="00D8761A" w:rsidRDefault="00D8761A">
      <w:pPr>
        <w:pStyle w:val="Heading1"/>
        <w:spacing w:before="0" w:line="720" w:lineRule="auto"/>
        <w:jc w:val="center"/>
        <w:rPr>
          <w:rFonts w:ascii="Times New Roman" w:hAnsi="Times New Roman" w:cs="Times New Roman"/>
          <w:b/>
          <w:color w:val="auto"/>
        </w:rPr>
      </w:pPr>
    </w:p>
    <w:p w:rsidR="00D8761A" w:rsidRDefault="00544443">
      <w:pPr>
        <w:spacing w:after="200" w:line="276" w:lineRule="auto"/>
        <w:rPr>
          <w:rFonts w:ascii="Times New Roman" w:eastAsia="SimSun" w:hAnsi="Times New Roman" w:cs="Times New Roman"/>
          <w:b/>
          <w:sz w:val="32"/>
          <w:szCs w:val="32"/>
        </w:rPr>
      </w:pPr>
      <w:r>
        <w:rPr>
          <w:rFonts w:ascii="Times New Roman" w:hAnsi="Times New Roman" w:cs="Times New Roman"/>
          <w:b/>
        </w:rPr>
        <w:br w:type="page"/>
      </w:r>
    </w:p>
    <w:p w:rsidR="00D8761A" w:rsidRDefault="00544443">
      <w:pPr>
        <w:pStyle w:val="Style10"/>
        <w:rPr>
          <w:i/>
        </w:rPr>
      </w:pPr>
      <w:bookmarkStart w:id="13" w:name="_Toc57839376"/>
      <w:bookmarkEnd w:id="4"/>
      <w:bookmarkEnd w:id="5"/>
      <w:bookmarkEnd w:id="6"/>
      <w:bookmarkEnd w:id="7"/>
      <w:r>
        <w:rPr>
          <w:i/>
        </w:rPr>
        <w:lastRenderedPageBreak/>
        <w:t>ABSTRACT</w:t>
      </w:r>
      <w:bookmarkEnd w:id="13"/>
    </w:p>
    <w:p w:rsidR="00D8761A" w:rsidRDefault="00D8761A">
      <w:pPr>
        <w:pStyle w:val="Style10"/>
        <w:rPr>
          <w:sz w:val="32"/>
          <w:szCs w:val="32"/>
        </w:rPr>
      </w:pPr>
    </w:p>
    <w:p w:rsidR="00D8761A" w:rsidRDefault="00544443">
      <w:pPr>
        <w:spacing w:line="240" w:lineRule="auto"/>
        <w:jc w:val="both"/>
        <w:rPr>
          <w:rFonts w:ascii="Times New Roman" w:hAnsi="Times New Roman" w:cs="Times New Roman"/>
          <w:i/>
          <w:sz w:val="24"/>
          <w:szCs w:val="24"/>
        </w:rPr>
      </w:pPr>
      <w:r>
        <w:rPr>
          <w:rFonts w:ascii="Times New Roman" w:hAnsi="Times New Roman" w:cs="Times New Roman"/>
          <w:i/>
          <w:sz w:val="24"/>
          <w:szCs w:val="24"/>
        </w:rPr>
        <w:t>During the Covid-19 pandemic, a thermometer that is fast, accurate, non-contact with the body is needed and most importantly body temperature measurements can be measured remotely. Body temperature detection devices using Arduino and Gy906Mlx90614Esf sensors and smartphones are a solution for measuring body temperature by distance by means of a device placed next to the entrance or door of a room so that if the detected body temperature reaches 38 ° C or more the Lcd will display the body temperature status and the buzzer or alarm will sound and the smartphone provides a non-notification, so that problems with measurement with a thermal gun and other body contact thermometers can be avoided between the person being examined and the person checking so it is very suitable to measure someone's body temperature safely during the Covid-19 pandemic this.</w:t>
      </w:r>
    </w:p>
    <w:p w:rsidR="00D8761A" w:rsidRDefault="00D8761A">
      <w:pPr>
        <w:spacing w:line="360" w:lineRule="auto"/>
        <w:jc w:val="both"/>
        <w:rPr>
          <w:rFonts w:ascii="Times New Roman" w:hAnsi="Times New Roman" w:cs="Times New Roman"/>
          <w:i/>
          <w:sz w:val="24"/>
          <w:szCs w:val="24"/>
        </w:rPr>
      </w:pPr>
    </w:p>
    <w:p w:rsidR="00D8761A" w:rsidRDefault="00544443">
      <w:pPr>
        <w:spacing w:line="240" w:lineRule="auto"/>
        <w:jc w:val="both"/>
        <w:rPr>
          <w:rFonts w:ascii="Times New Roman" w:hAnsi="Times New Roman" w:cs="Times New Roman"/>
          <w:i/>
          <w:sz w:val="24"/>
          <w:szCs w:val="24"/>
        </w:rPr>
      </w:pPr>
      <w:r>
        <w:rPr>
          <w:rFonts w:ascii="Times New Roman" w:hAnsi="Times New Roman" w:cs="Times New Roman"/>
          <w:i/>
          <w:sz w:val="24"/>
          <w:szCs w:val="24"/>
        </w:rPr>
        <w:t>Keywords: Body temperature, body temperature detection, Internet of things, Smartphone, Buzzer, GY906MLX90614ESF sensor</w:t>
      </w:r>
    </w:p>
    <w:p w:rsidR="00D8761A" w:rsidRDefault="00D8761A">
      <w:pPr>
        <w:spacing w:line="360" w:lineRule="auto"/>
        <w:jc w:val="both"/>
        <w:rPr>
          <w:rFonts w:ascii="Times New Roman" w:hAnsi="Times New Roman" w:cs="Times New Roman"/>
          <w:sz w:val="32"/>
          <w:szCs w:val="32"/>
        </w:rPr>
        <w:sectPr w:rsidR="00D8761A">
          <w:headerReference w:type="default" r:id="rId21"/>
          <w:footerReference w:type="default" r:id="rId22"/>
          <w:headerReference w:type="first" r:id="rId23"/>
          <w:footerReference w:type="first" r:id="rId24"/>
          <w:pgSz w:w="11907" w:h="16839"/>
          <w:pgMar w:top="2268" w:right="1701" w:bottom="1701" w:left="2268" w:header="720" w:footer="720" w:gutter="0"/>
          <w:pgNumType w:fmt="lowerRoman" w:start="2"/>
          <w:cols w:space="720"/>
          <w:titlePg/>
          <w:docGrid w:linePitch="360"/>
        </w:sectPr>
      </w:pPr>
    </w:p>
    <w:p w:rsidR="00D8761A" w:rsidRDefault="00544443">
      <w:pPr>
        <w:pStyle w:val="Heading1"/>
        <w:jc w:val="center"/>
        <w:rPr>
          <w:rFonts w:ascii="Times New Roman" w:hAnsi="Times New Roman" w:cs="Times New Roman"/>
          <w:b/>
          <w:color w:val="000000" w:themeColor="text1"/>
          <w:sz w:val="28"/>
          <w:szCs w:val="28"/>
        </w:rPr>
      </w:pPr>
      <w:bookmarkStart w:id="14" w:name="_Toc57839377"/>
      <w:r>
        <w:rPr>
          <w:rFonts w:ascii="Times New Roman" w:hAnsi="Times New Roman" w:cs="Times New Roman"/>
          <w:b/>
          <w:color w:val="000000" w:themeColor="text1"/>
          <w:sz w:val="28"/>
          <w:szCs w:val="28"/>
        </w:rPr>
        <w:lastRenderedPageBreak/>
        <w:t>ABSTRAK</w:t>
      </w:r>
      <w:bookmarkEnd w:id="14"/>
    </w:p>
    <w:p w:rsidR="00D8761A" w:rsidRDefault="00D8761A">
      <w:pPr>
        <w:jc w:val="center"/>
        <w:rPr>
          <w:rFonts w:ascii="Times New Roman" w:hAnsi="Times New Roman" w:cs="Times New Roman"/>
          <w:b/>
          <w:sz w:val="32"/>
          <w:szCs w:val="32"/>
        </w:rPr>
      </w:pPr>
    </w:p>
    <w:p w:rsidR="00D8761A" w:rsidRDefault="0054444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Dimasa pandemic </w:t>
      </w:r>
      <w:r>
        <w:rPr>
          <w:rFonts w:ascii="Times New Roman" w:hAnsi="Times New Roman" w:cs="Times New Roman"/>
          <w:i/>
          <w:sz w:val="24"/>
          <w:szCs w:val="24"/>
        </w:rPr>
        <w:t>covid-19</w:t>
      </w:r>
      <w:r>
        <w:rPr>
          <w:rFonts w:ascii="Times New Roman" w:hAnsi="Times New Roman" w:cs="Times New Roman"/>
          <w:sz w:val="24"/>
          <w:szCs w:val="24"/>
        </w:rPr>
        <w:t xml:space="preserve"> dibutuhkan sebuah thermometer yang cepat, akurat, non kontak dengan tubuh dan yang terpenting pengukuran suhu tubuh dapat diukur secara jarak jauh. Alat deteksi suhu tubuh menggunak arduino dan sensor </w:t>
      </w:r>
      <w:r>
        <w:rPr>
          <w:rFonts w:ascii="Times New Roman" w:hAnsi="Times New Roman" w:cs="Times New Roman"/>
          <w:i/>
          <w:sz w:val="24"/>
          <w:szCs w:val="24"/>
        </w:rPr>
        <w:t>Gy-906Mlx90614Esf</w:t>
      </w:r>
      <w:r>
        <w:rPr>
          <w:rFonts w:ascii="Times New Roman" w:hAnsi="Times New Roman" w:cs="Times New Roman"/>
          <w:sz w:val="24"/>
          <w:szCs w:val="24"/>
        </w:rPr>
        <w:t>dan Smartphoneadalah solusi untuk mengukur suhu tubuh secara cara jarak dengan cara alat di letakan di samping pintu masuk atau  pintu sebuah ruangan sehingga apabila terdeteksi suhu tubuh mencapai 38</w:t>
      </w:r>
      <w:r>
        <w:rPr>
          <w:rFonts w:ascii="Times New Roman" w:hAnsi="Times New Roman" w:cs="Times New Roman"/>
          <w:sz w:val="24"/>
        </w:rPr>
        <w:t>°C atau lebih Lcd akan menampilkan status suhu tubuh</w:t>
      </w:r>
      <w:r>
        <w:rPr>
          <w:rFonts w:ascii="Times New Roman" w:hAnsi="Times New Roman" w:cs="Times New Roman"/>
          <w:sz w:val="24"/>
          <w:szCs w:val="24"/>
        </w:rPr>
        <w:t xml:space="preserve"> dan  buzzer atau alaram akan berbunyi dan pada smartphone memberikan nontifikasi, sehingga masalah dengan pengukuran dengan gun thermal dan thermometer kontak tubuh lainnya bisa dihindari antara orang yang di periksa dan orang yang akan memeriksa sehingga sangat cocok untuk mengukur suhu tubuh seseorang dengan aman dimasa pandemic covid-19 ini.</w:t>
      </w:r>
    </w:p>
    <w:p w:rsidR="00D8761A" w:rsidRDefault="00D8761A">
      <w:pPr>
        <w:spacing w:line="360" w:lineRule="auto"/>
        <w:jc w:val="both"/>
        <w:rPr>
          <w:rFonts w:ascii="Times New Roman" w:hAnsi="Times New Roman" w:cs="Times New Roman"/>
          <w:sz w:val="24"/>
          <w:szCs w:val="24"/>
        </w:rPr>
      </w:pPr>
    </w:p>
    <w:p w:rsidR="00D8761A" w:rsidRDefault="00544443">
      <w:pPr>
        <w:spacing w:after="207" w:line="240" w:lineRule="auto"/>
        <w:jc w:val="both"/>
        <w:rPr>
          <w:rFonts w:ascii="Times New Roman" w:hAnsi="Times New Roman" w:cs="Times New Roman"/>
          <w:i/>
          <w:sz w:val="24"/>
          <w:szCs w:val="24"/>
        </w:rPr>
      </w:pPr>
      <w:r>
        <w:rPr>
          <w:rFonts w:ascii="Times New Roman" w:hAnsi="Times New Roman" w:cs="Times New Roman"/>
          <w:sz w:val="24"/>
          <w:szCs w:val="24"/>
        </w:rPr>
        <w:t xml:space="preserve">Kata Kunci : Suhu tubuh, Deteksi suhu tubuh, </w:t>
      </w:r>
      <w:r>
        <w:rPr>
          <w:rFonts w:ascii="Times New Roman" w:hAnsi="Times New Roman" w:cs="Times New Roman"/>
          <w:i/>
          <w:sz w:val="24"/>
          <w:szCs w:val="24"/>
        </w:rPr>
        <w:t>Internet of things</w:t>
      </w:r>
      <w:r>
        <w:rPr>
          <w:rFonts w:ascii="Times New Roman" w:hAnsi="Times New Roman" w:cs="Times New Roman"/>
          <w:sz w:val="24"/>
          <w:szCs w:val="24"/>
        </w:rPr>
        <w:t xml:space="preserve">, Smartphone, </w:t>
      </w:r>
      <w:r>
        <w:rPr>
          <w:rFonts w:ascii="Times New Roman" w:hAnsi="Times New Roman" w:cs="Times New Roman"/>
          <w:i/>
          <w:sz w:val="24"/>
          <w:szCs w:val="24"/>
        </w:rPr>
        <w:t>Buzzer</w:t>
      </w:r>
      <w:r>
        <w:rPr>
          <w:rFonts w:ascii="Times New Roman" w:hAnsi="Times New Roman" w:cs="Times New Roman"/>
          <w:sz w:val="24"/>
          <w:szCs w:val="24"/>
        </w:rPr>
        <w:t xml:space="preserve">, Sensor </w:t>
      </w:r>
      <w:r>
        <w:rPr>
          <w:rFonts w:ascii="Times New Roman" w:hAnsi="Times New Roman" w:cs="Times New Roman"/>
          <w:i/>
          <w:sz w:val="24"/>
          <w:szCs w:val="24"/>
        </w:rPr>
        <w:t>GY906MLX90614ESF</w:t>
      </w:r>
    </w:p>
    <w:p w:rsidR="00D8761A" w:rsidRDefault="00544443">
      <w:pPr>
        <w:spacing w:after="200" w:line="276" w:lineRule="auto"/>
        <w:rPr>
          <w:rFonts w:ascii="Times New Roman" w:hAnsi="Times New Roman" w:cs="Times New Roman"/>
          <w:b/>
          <w:sz w:val="32"/>
          <w:szCs w:val="32"/>
        </w:rPr>
      </w:pPr>
      <w:r>
        <w:rPr>
          <w:rFonts w:ascii="Times New Roman" w:hAnsi="Times New Roman" w:cs="Times New Roman"/>
          <w:b/>
          <w:sz w:val="32"/>
          <w:szCs w:val="32"/>
        </w:rPr>
        <w:br w:type="page"/>
      </w:r>
    </w:p>
    <w:p w:rsidR="00D8761A" w:rsidRDefault="00544443">
      <w:pPr>
        <w:pStyle w:val="Heading1"/>
        <w:spacing w:before="0" w:line="720" w:lineRule="auto"/>
        <w:jc w:val="center"/>
        <w:rPr>
          <w:rFonts w:ascii="Times New Roman" w:hAnsi="Times New Roman" w:cs="Times New Roman"/>
          <w:b/>
          <w:color w:val="auto"/>
          <w:sz w:val="28"/>
          <w:szCs w:val="28"/>
        </w:rPr>
      </w:pPr>
      <w:bookmarkStart w:id="15" w:name="_Toc57839378"/>
      <w:r>
        <w:rPr>
          <w:rFonts w:ascii="Times New Roman" w:hAnsi="Times New Roman" w:cs="Times New Roman"/>
          <w:b/>
          <w:color w:val="auto"/>
          <w:sz w:val="28"/>
          <w:szCs w:val="28"/>
        </w:rPr>
        <w:lastRenderedPageBreak/>
        <w:t>KATA PENGANTAR</w:t>
      </w:r>
      <w:bookmarkEnd w:id="15"/>
    </w:p>
    <w:p w:rsidR="00D8761A" w:rsidRDefault="00544443">
      <w:pPr>
        <w:jc w:val="both"/>
      </w:pPr>
      <w:r>
        <w:rPr>
          <w:rFonts w:ascii="Times New Roman" w:hAnsi="Times New Roman" w:cs="Times New Roman"/>
          <w:b/>
          <w:bCs/>
          <w:i/>
          <w:iCs/>
          <w:sz w:val="24"/>
          <w:szCs w:val="24"/>
        </w:rPr>
        <w:t>Assalamu Alaikum Warahmatullahi Wabarakatuh.</w:t>
      </w:r>
    </w:p>
    <w:p w:rsidR="00D8761A" w:rsidRDefault="0054444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Alhamdulillah, penulis dapat menyelesaikan usulan skripsi ini dengan Judul “</w:t>
      </w:r>
      <w:r>
        <w:rPr>
          <w:rFonts w:ascii="Times New Roman" w:hAnsi="Times New Roman" w:cs="Times New Roman"/>
          <w:b/>
          <w:i/>
          <w:sz w:val="24"/>
        </w:rPr>
        <w:t>Prototype</w:t>
      </w:r>
      <w:r>
        <w:rPr>
          <w:rFonts w:ascii="Times New Roman" w:hAnsi="Times New Roman" w:cs="Times New Roman"/>
          <w:b/>
          <w:sz w:val="24"/>
          <w:szCs w:val="24"/>
        </w:rPr>
        <w:t>Deteksi Suhu Tubuh Menggunakan Sensor</w:t>
      </w:r>
      <w:r>
        <w:rPr>
          <w:rFonts w:ascii="Times New Roman" w:hAnsi="Times New Roman" w:cs="Times New Roman"/>
          <w:b/>
          <w:i/>
          <w:sz w:val="24"/>
          <w:szCs w:val="24"/>
        </w:rPr>
        <w:t>GY-906 MLX90614ESF</w:t>
      </w:r>
      <w:r>
        <w:rPr>
          <w:rFonts w:ascii="Times New Roman" w:hAnsi="Times New Roman" w:cs="Times New Roman"/>
          <w:b/>
          <w:sz w:val="24"/>
        </w:rPr>
        <w:t xml:space="preserve"> Berbasis </w:t>
      </w:r>
      <w:r>
        <w:rPr>
          <w:rFonts w:ascii="Times New Roman" w:hAnsi="Times New Roman" w:cs="Times New Roman"/>
          <w:b/>
          <w:i/>
          <w:sz w:val="24"/>
        </w:rPr>
        <w:t>Internet Of Things</w:t>
      </w:r>
      <w:r>
        <w:rPr>
          <w:rFonts w:ascii="Times New Roman" w:hAnsi="Times New Roman" w:cs="Times New Roman"/>
          <w:sz w:val="24"/>
          <w:szCs w:val="24"/>
        </w:rPr>
        <w:t>” sebagai salah satu syarat Ujian Akhir guna memperoleh gelar Sarjana Komputer pada Program Studi Teknik Informatika Fakultas Ilmu Komputer Universitas Ichsan Gorontalo.</w:t>
      </w:r>
    </w:p>
    <w:p w:rsidR="00D8761A" w:rsidRDefault="00544443">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Penulis menyadari sepenuhnya bahwa skripsi ini tidak mungkin terwujud tanpa bantuan dan dorongan dari berbagai pihak, baik bantuan moril maupun materil. Untuk itu, dengan segala keikhlasan dan kerendahan hati, penulis mengucapkan banyak terima kasih dan penghargaan yang setinggi-tingginya kepada:</w:t>
      </w:r>
    </w:p>
    <w:p w:rsidR="00D8761A" w:rsidRDefault="00544443">
      <w:pPr>
        <w:pStyle w:val="ListParagraph"/>
        <w:numPr>
          <w:ilvl w:val="0"/>
          <w:numId w:val="12"/>
        </w:numPr>
        <w:spacing w:after="0" w:line="360" w:lineRule="auto"/>
        <w:ind w:left="426"/>
        <w:jc w:val="both"/>
        <w:rPr>
          <w:rFonts w:ascii="Times New Roman" w:hAnsi="Times New Roman" w:cs="Times New Roman"/>
          <w:sz w:val="24"/>
          <w:szCs w:val="24"/>
        </w:rPr>
      </w:pPr>
      <w:r>
        <w:rPr>
          <w:rFonts w:ascii="Times New Roman" w:hAnsi="Times New Roman" w:cs="Times New Roman"/>
          <w:sz w:val="24"/>
        </w:rPr>
        <w:t xml:space="preserve"> Bapak Muhammad Ichsan Gaffar, S.E., M.Ak, </w:t>
      </w:r>
      <w:r>
        <w:rPr>
          <w:rFonts w:ascii="Times New Roman" w:hAnsi="Times New Roman" w:cs="Times New Roman"/>
          <w:sz w:val="24"/>
          <w:szCs w:val="24"/>
        </w:rPr>
        <w:t>selaku Ketua Yayasan Pengembangan Ilmu Pengetahuan dan Teknologi (YPIPT) Ichsan Gorontalo;</w:t>
      </w:r>
    </w:p>
    <w:p w:rsidR="00D8761A" w:rsidRDefault="00544443">
      <w:pPr>
        <w:pStyle w:val="ListParagraph"/>
        <w:numPr>
          <w:ilvl w:val="0"/>
          <w:numId w:val="12"/>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shd w:val="clear" w:color="auto" w:fill="FFFFFF"/>
        </w:rPr>
        <w:t>Bapak Dr. Abdul Gaffar La Tjokke, M.Si</w:t>
      </w:r>
      <w:r>
        <w:rPr>
          <w:rFonts w:ascii="Times New Roman" w:hAnsi="Times New Roman" w:cs="Times New Roman"/>
          <w:sz w:val="24"/>
          <w:szCs w:val="24"/>
        </w:rPr>
        <w:t>, selaku Rektor Universitas Ichsan Gorontalo;</w:t>
      </w:r>
    </w:p>
    <w:p w:rsidR="00D8761A" w:rsidRDefault="00544443">
      <w:pPr>
        <w:pStyle w:val="ListParagraph"/>
        <w:numPr>
          <w:ilvl w:val="0"/>
          <w:numId w:val="12"/>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Ibu Zohrahayaty, S.Kom, M.Kom, selaku Dekan Fakultas Ilmu Komputer Universitas Ichsan Gorontalo;</w:t>
      </w:r>
    </w:p>
    <w:p w:rsidR="00D8761A" w:rsidRDefault="00544443">
      <w:pPr>
        <w:pStyle w:val="ListParagraph"/>
        <w:numPr>
          <w:ilvl w:val="0"/>
          <w:numId w:val="12"/>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17"/>
          <w:shd w:val="clear" w:color="auto" w:fill="FFFFFF"/>
        </w:rPr>
        <w:t xml:space="preserve">Bapak </w:t>
      </w:r>
      <w:r>
        <w:rPr>
          <w:rFonts w:ascii="Times New Roman" w:hAnsi="Times New Roman" w:cs="Times New Roman"/>
          <w:sz w:val="24"/>
          <w:szCs w:val="24"/>
        </w:rPr>
        <w:t>Sudirman S Panna, S.Kom, M.Kom, selaku wakil Dekan I Bidang Akademik Fakultas Ilmu Komputer Universitas Ichsan Gorontalo;</w:t>
      </w:r>
    </w:p>
    <w:p w:rsidR="00D8761A" w:rsidRDefault="00544443">
      <w:pPr>
        <w:pStyle w:val="ListParagraph"/>
        <w:numPr>
          <w:ilvl w:val="0"/>
          <w:numId w:val="12"/>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Ibu Irma Surya Kumala Idris, S.Kom, M.Kom, selaku wakil Dekan II Bidang Adminidstrasi Umum dan Keuangan Fakultas Ilmu Komputer Universitas Ichsan Gorontalo, sekaligus sebagai Pembimbing I yang telah membimbing penulis selama mengerjakan skripsi;</w:t>
      </w:r>
    </w:p>
    <w:p w:rsidR="00D8761A" w:rsidRDefault="00544443">
      <w:pPr>
        <w:pStyle w:val="ListParagraph"/>
        <w:numPr>
          <w:ilvl w:val="0"/>
          <w:numId w:val="12"/>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17"/>
        </w:rPr>
        <w:t>Bapak Sudirman Melangi, S.Kom, M.Kom</w:t>
      </w:r>
      <w:r>
        <w:rPr>
          <w:rFonts w:ascii="Times New Roman" w:hAnsi="Times New Roman" w:cs="Times New Roman"/>
          <w:sz w:val="24"/>
          <w:szCs w:val="24"/>
        </w:rPr>
        <w:t>, selaku wakil Dekan III Bidang Kemahasiswaan Fakultas Ilmu Komputer Universitas Ichsan Gorontalo;</w:t>
      </w:r>
    </w:p>
    <w:p w:rsidR="00D8761A" w:rsidRDefault="00544443">
      <w:pPr>
        <w:pStyle w:val="ListParagraph"/>
        <w:numPr>
          <w:ilvl w:val="0"/>
          <w:numId w:val="12"/>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17"/>
          <w:shd w:val="clear" w:color="auto" w:fill="FFFFFF"/>
        </w:rPr>
        <w:t xml:space="preserve">Bapak </w:t>
      </w:r>
      <w:r>
        <w:rPr>
          <w:rFonts w:ascii="Times New Roman" w:hAnsi="Times New Roman" w:cs="Times New Roman"/>
          <w:sz w:val="24"/>
          <w:szCs w:val="24"/>
        </w:rPr>
        <w:t>Irvan A Salihi, S.Kom, M.Kom, selaku Ketua Jurusan Teknik Informatika Fakultas Ilmu Komputer Universitas Ichsan Gorontalo;</w:t>
      </w:r>
    </w:p>
    <w:p w:rsidR="00D8761A" w:rsidRDefault="00544443">
      <w:pPr>
        <w:pStyle w:val="ListParagraph"/>
        <w:numPr>
          <w:ilvl w:val="0"/>
          <w:numId w:val="12"/>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Bapak Husdi, S.Kom, M.Kom, selaku sekertasis kajur dan sekaligus Pembimbing II yang telah membimbing penulis selama mengerjakan skripsi ini;</w:t>
      </w:r>
    </w:p>
    <w:p w:rsidR="00D8761A" w:rsidRDefault="00544443">
      <w:pPr>
        <w:pStyle w:val="ListParagraph"/>
        <w:numPr>
          <w:ilvl w:val="0"/>
          <w:numId w:val="12"/>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Bapak dan Ibu Dosen Universitas Ichsan Gorontalo yang telah mendidik dan mengajarkan berbagai disiplin ilmu kepada penulis;</w:t>
      </w:r>
    </w:p>
    <w:p w:rsidR="00D8761A" w:rsidRDefault="00544443">
      <w:pPr>
        <w:pStyle w:val="ListParagraph"/>
        <w:numPr>
          <w:ilvl w:val="0"/>
          <w:numId w:val="12"/>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lang w:val="id-ID"/>
        </w:rPr>
        <w:t xml:space="preserve">Kepada </w:t>
      </w:r>
      <w:r>
        <w:rPr>
          <w:rFonts w:ascii="Times New Roman" w:hAnsi="Times New Roman" w:cs="Times New Roman"/>
          <w:sz w:val="24"/>
          <w:szCs w:val="24"/>
        </w:rPr>
        <w:t>Orang Tua saya yang tercinta, atas segala kasih sayang, jerih payah dan do’a restunya dalam membesarkan dan mendidik penulis;</w:t>
      </w:r>
    </w:p>
    <w:p w:rsidR="00D8761A" w:rsidRDefault="00544443">
      <w:pPr>
        <w:pStyle w:val="ListParagraph"/>
        <w:numPr>
          <w:ilvl w:val="0"/>
          <w:numId w:val="12"/>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Rekan-rekan seperjuangan yang telah banyak memberikan bantuan dan dukungan moril yang sangat besar kepada penulis;</w:t>
      </w:r>
    </w:p>
    <w:p w:rsidR="00D8761A" w:rsidRDefault="00544443">
      <w:pPr>
        <w:pStyle w:val="ListParagraph"/>
        <w:numPr>
          <w:ilvl w:val="0"/>
          <w:numId w:val="12"/>
        </w:numPr>
        <w:spacing w:after="0" w:line="360" w:lineRule="auto"/>
        <w:ind w:left="425" w:hanging="357"/>
        <w:jc w:val="both"/>
        <w:rPr>
          <w:rFonts w:ascii="Times New Roman" w:hAnsi="Times New Roman" w:cs="Times New Roman"/>
          <w:sz w:val="24"/>
          <w:szCs w:val="24"/>
        </w:rPr>
      </w:pPr>
      <w:r>
        <w:rPr>
          <w:rFonts w:ascii="Times New Roman" w:hAnsi="Times New Roman" w:cs="Times New Roman"/>
          <w:sz w:val="24"/>
          <w:szCs w:val="24"/>
        </w:rPr>
        <w:t>Kepada semua pihak yang ikut membantu dalam penyelesaian skripsi ini yang tak sempat penulis sebutkan satu-persatu.</w:t>
      </w:r>
    </w:p>
    <w:p w:rsidR="00D8761A" w:rsidRDefault="00544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Semoga Allah, SWT melimpahkan balasan atas jasa-jasa mereka kepada kami. Penulis menyadari sepenuhnya bahwa apa yang telah dicapai ini masih jauh dari kesempurnaan dan masih banyak terdapat kekurangan. Oleh karena itu, penulis sangat mengharapkan adanya kritik dan saran yang konstruktif. Akhirnya penulis berharap semoga hasil yang telah dicapai ini dapat bermanfaat bagi kita semua, Aamiin;</w:t>
      </w:r>
    </w:p>
    <w:p w:rsidR="00D8761A" w:rsidRDefault="00D8761A">
      <w:pPr>
        <w:spacing w:after="0" w:line="360" w:lineRule="auto"/>
        <w:ind w:firstLine="709"/>
        <w:jc w:val="both"/>
        <w:rPr>
          <w:rFonts w:ascii="Times New Roman" w:hAnsi="Times New Roman" w:cs="Times New Roman"/>
          <w:sz w:val="24"/>
          <w:szCs w:val="24"/>
        </w:rPr>
      </w:pPr>
    </w:p>
    <w:p w:rsidR="00D8761A" w:rsidRDefault="00544443">
      <w:pPr>
        <w:spacing w:after="0" w:line="360" w:lineRule="auto"/>
        <w:jc w:val="both"/>
        <w:rPr>
          <w:rFonts w:ascii="Times New Roman" w:hAnsi="Times New Roman" w:cs="Times New Roman"/>
          <w:sz w:val="24"/>
          <w:szCs w:val="24"/>
        </w:rPr>
      </w:pPr>
      <w:r>
        <w:rPr>
          <w:rFonts w:ascii="Times New Roman" w:hAnsi="Times New Roman" w:cs="Times New Roman"/>
          <w:b/>
          <w:bCs/>
          <w:i/>
          <w:iCs/>
          <w:sz w:val="24"/>
          <w:szCs w:val="24"/>
        </w:rPr>
        <w:t>Wassalamu Alaikum Warahmatullahi Wabarakatuh…</w:t>
      </w:r>
    </w:p>
    <w:p w:rsidR="00D8761A" w:rsidRDefault="00D8761A">
      <w:pPr>
        <w:spacing w:after="0"/>
        <w:jc w:val="both"/>
        <w:rPr>
          <w:rFonts w:ascii="Times New Roman" w:hAnsi="Times New Roman" w:cs="Times New Roman"/>
          <w:sz w:val="24"/>
          <w:szCs w:val="24"/>
        </w:rPr>
      </w:pPr>
    </w:p>
    <w:p w:rsidR="00D8761A" w:rsidRDefault="00D8761A">
      <w:pPr>
        <w:spacing w:after="0"/>
        <w:jc w:val="both"/>
        <w:rPr>
          <w:rFonts w:ascii="Times New Roman" w:hAnsi="Times New Roman" w:cs="Times New Roman"/>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ook w:val="04A0" w:firstRow="1" w:lastRow="0" w:firstColumn="1" w:lastColumn="0" w:noHBand="0" w:noVBand="1"/>
      </w:tblPr>
      <w:tblGrid>
        <w:gridCol w:w="3968"/>
        <w:gridCol w:w="3970"/>
      </w:tblGrid>
      <w:tr w:rsidR="00D8761A">
        <w:trPr>
          <w:trHeight w:val="2729"/>
        </w:trPr>
        <w:tc>
          <w:tcPr>
            <w:tcW w:w="3968" w:type="dxa"/>
          </w:tcPr>
          <w:p w:rsidR="00D8761A" w:rsidRDefault="00D8761A">
            <w:pPr>
              <w:jc w:val="both"/>
              <w:rPr>
                <w:rFonts w:eastAsia="SimSun"/>
              </w:rPr>
            </w:pPr>
          </w:p>
        </w:tc>
        <w:tc>
          <w:tcPr>
            <w:tcW w:w="3970" w:type="dxa"/>
          </w:tcPr>
          <w:p w:rsidR="00D8761A" w:rsidRDefault="00D8761A">
            <w:pPr>
              <w:ind w:left="1027"/>
              <w:jc w:val="both"/>
              <w:rPr>
                <w:rFonts w:ascii="Times New Roman" w:eastAsia="SimSun" w:hAnsi="Times New Roman" w:cs="Times New Roman"/>
                <w:sz w:val="24"/>
                <w:szCs w:val="24"/>
              </w:rPr>
            </w:pPr>
          </w:p>
          <w:p w:rsidR="00D8761A" w:rsidRDefault="00544443">
            <w:pPr>
              <w:ind w:left="1027" w:hanging="283"/>
              <w:rPr>
                <w:rFonts w:ascii="Times New Roman" w:eastAsia="SimSun" w:hAnsi="Times New Roman" w:cs="Times New Roman"/>
                <w:sz w:val="24"/>
                <w:szCs w:val="24"/>
              </w:rPr>
            </w:pPr>
            <w:r>
              <w:rPr>
                <w:rFonts w:ascii="Times New Roman" w:eastAsia="SimSun" w:hAnsi="Times New Roman" w:cs="Times New Roman"/>
                <w:sz w:val="24"/>
                <w:szCs w:val="24"/>
              </w:rPr>
              <w:t>Gorontalo, 09 Desember 2020</w:t>
            </w:r>
          </w:p>
          <w:p w:rsidR="00D8761A" w:rsidRDefault="00D8761A">
            <w:pPr>
              <w:jc w:val="both"/>
              <w:rPr>
                <w:rFonts w:ascii="Times New Roman" w:eastAsia="SimSun" w:hAnsi="Times New Roman" w:cs="Times New Roman"/>
                <w:sz w:val="24"/>
                <w:szCs w:val="24"/>
              </w:rPr>
            </w:pPr>
          </w:p>
          <w:p w:rsidR="00D8761A" w:rsidRDefault="00D8761A">
            <w:pPr>
              <w:ind w:left="1453"/>
              <w:jc w:val="both"/>
              <w:rPr>
                <w:rFonts w:ascii="Times New Roman" w:eastAsia="SimSun" w:hAnsi="Times New Roman" w:cs="Times New Roman"/>
                <w:sz w:val="24"/>
                <w:szCs w:val="24"/>
              </w:rPr>
            </w:pPr>
          </w:p>
          <w:p w:rsidR="00D8761A" w:rsidRDefault="00544443">
            <w:pPr>
              <w:ind w:left="1736"/>
              <w:jc w:val="both"/>
              <w:rPr>
                <w:rFonts w:eastAsia="SimSun"/>
              </w:rPr>
            </w:pPr>
            <w:r>
              <w:rPr>
                <w:rFonts w:ascii="Times New Roman" w:eastAsia="SimSun" w:hAnsi="Times New Roman" w:cs="Times New Roman"/>
                <w:sz w:val="24"/>
                <w:szCs w:val="24"/>
              </w:rPr>
              <w:t>Penulis</w:t>
            </w:r>
          </w:p>
        </w:tc>
      </w:tr>
    </w:tbl>
    <w:p w:rsidR="00D8761A" w:rsidRDefault="00D8761A">
      <w:pPr>
        <w:jc w:val="both"/>
      </w:pPr>
    </w:p>
    <w:p w:rsidR="00D8761A" w:rsidRDefault="00544443">
      <w:pPr>
        <w:spacing w:after="200" w:line="276" w:lineRule="auto"/>
        <w:jc w:val="both"/>
        <w:rPr>
          <w:rFonts w:ascii="Times New Roman" w:hAnsi="Times New Roman" w:cs="Times New Roman"/>
          <w:b/>
          <w:sz w:val="32"/>
          <w:szCs w:val="32"/>
        </w:rPr>
      </w:pPr>
      <w:r>
        <w:rPr>
          <w:rFonts w:ascii="Times New Roman" w:hAnsi="Times New Roman" w:cs="Times New Roman"/>
          <w:b/>
          <w:sz w:val="32"/>
          <w:szCs w:val="32"/>
        </w:rPr>
        <w:br w:type="page"/>
      </w:r>
    </w:p>
    <w:p w:rsidR="00D8761A" w:rsidRDefault="00D8761A">
      <w:pPr>
        <w:jc w:val="center"/>
        <w:rPr>
          <w:rFonts w:ascii="Times New Roman" w:hAnsi="Times New Roman" w:cs="Times New Roman"/>
          <w:b/>
          <w:sz w:val="32"/>
          <w:szCs w:val="32"/>
        </w:rPr>
        <w:sectPr w:rsidR="00D8761A">
          <w:headerReference w:type="default" r:id="rId25"/>
          <w:footerReference w:type="default" r:id="rId26"/>
          <w:pgSz w:w="11907" w:h="16839"/>
          <w:pgMar w:top="2268" w:right="1701" w:bottom="1701" w:left="2268" w:header="720" w:footer="720" w:gutter="0"/>
          <w:pgNumType w:fmt="lowerRoman"/>
          <w:cols w:space="720"/>
          <w:docGrid w:linePitch="360"/>
        </w:sectPr>
      </w:pPr>
    </w:p>
    <w:p w:rsidR="00D8761A" w:rsidRDefault="00544443">
      <w:pPr>
        <w:pStyle w:val="Heading1"/>
        <w:spacing w:before="0" w:line="720" w:lineRule="auto"/>
        <w:jc w:val="center"/>
        <w:rPr>
          <w:rFonts w:ascii="Times New Roman" w:hAnsi="Times New Roman" w:cs="Times New Roman"/>
          <w:b/>
          <w:color w:val="000000"/>
          <w:sz w:val="28"/>
          <w:szCs w:val="28"/>
        </w:rPr>
      </w:pPr>
      <w:bookmarkStart w:id="16" w:name="_Toc57839379"/>
      <w:r>
        <w:rPr>
          <w:rFonts w:ascii="Times New Roman" w:hAnsi="Times New Roman" w:cs="Times New Roman"/>
          <w:b/>
          <w:color w:val="000000"/>
          <w:sz w:val="28"/>
          <w:szCs w:val="28"/>
        </w:rPr>
        <w:lastRenderedPageBreak/>
        <w:t>DAFTAR ISI</w:t>
      </w:r>
      <w:bookmarkEnd w:id="16"/>
    </w:p>
    <w:sdt>
      <w:sdtPr>
        <w:rPr>
          <w:rFonts w:ascii="Calibri" w:hAnsi="Calibri" w:cs="SimSun"/>
          <w:b w:val="0"/>
          <w:sz w:val="22"/>
          <w:szCs w:val="22"/>
        </w:rPr>
        <w:id w:val="-1583281496"/>
        <w:docPartObj>
          <w:docPartGallery w:val="Table of Contents"/>
          <w:docPartUnique/>
        </w:docPartObj>
      </w:sdtPr>
      <w:sdtEndPr>
        <w:rPr>
          <w:bCs/>
        </w:rPr>
      </w:sdtEndPr>
      <w:sdtContent>
        <w:p w:rsidR="00D8761A" w:rsidRDefault="00544443">
          <w:pPr>
            <w:pStyle w:val="TOC1"/>
            <w:rPr>
              <w:rFonts w:asciiTheme="minorHAnsi" w:eastAsiaTheme="minorEastAsia" w:hAnsiTheme="minorHAnsi" w:cstheme="minorBidi"/>
              <w:b w:val="0"/>
              <w:sz w:val="22"/>
              <w:szCs w:val="22"/>
            </w:rPr>
          </w:pPr>
          <w:r>
            <w:fldChar w:fldCharType="begin"/>
          </w:r>
          <w:r>
            <w:instrText xml:space="preserve"> TOC \o "1-3" \h \z \u </w:instrText>
          </w:r>
          <w:r>
            <w:fldChar w:fldCharType="separate"/>
          </w:r>
          <w:hyperlink w:anchor="_Toc57839373" w:history="1">
            <w:r>
              <w:rPr>
                <w:rStyle w:val="Hyperlink"/>
              </w:rPr>
              <w:t>PERSETUJUAN SKRIPSI</w:t>
            </w:r>
            <w:r>
              <w:tab/>
            </w:r>
            <w:r>
              <w:fldChar w:fldCharType="begin"/>
            </w:r>
            <w:r>
              <w:instrText xml:space="preserve"> PAGEREF _Toc57839373 \h </w:instrText>
            </w:r>
            <w:r>
              <w:fldChar w:fldCharType="separate"/>
            </w:r>
            <w:r w:rsidR="00924189">
              <w:rPr>
                <w:noProof/>
              </w:rPr>
              <w:t>ii</w:t>
            </w:r>
            <w:r>
              <w:fldChar w:fldCharType="end"/>
            </w:r>
          </w:hyperlink>
        </w:p>
        <w:p w:rsidR="00D8761A" w:rsidRDefault="00882E2A">
          <w:pPr>
            <w:pStyle w:val="TOC1"/>
            <w:rPr>
              <w:rFonts w:asciiTheme="minorHAnsi" w:eastAsiaTheme="minorEastAsia" w:hAnsiTheme="minorHAnsi" w:cstheme="minorBidi"/>
              <w:b w:val="0"/>
              <w:sz w:val="22"/>
              <w:szCs w:val="22"/>
            </w:rPr>
          </w:pPr>
          <w:hyperlink w:anchor="_Toc57839374" w:history="1">
            <w:r w:rsidR="00544443">
              <w:rPr>
                <w:rStyle w:val="Hyperlink"/>
              </w:rPr>
              <w:t>HALAMAN PENGESAHAN</w:t>
            </w:r>
            <w:r w:rsidR="00544443">
              <w:tab/>
            </w:r>
            <w:r w:rsidR="00544443">
              <w:fldChar w:fldCharType="begin"/>
            </w:r>
            <w:r w:rsidR="00544443">
              <w:instrText xml:space="preserve"> PAGEREF _Toc57839374 \h </w:instrText>
            </w:r>
            <w:r w:rsidR="00544443">
              <w:fldChar w:fldCharType="separate"/>
            </w:r>
            <w:r w:rsidR="00924189">
              <w:rPr>
                <w:noProof/>
              </w:rPr>
              <w:t>iii</w:t>
            </w:r>
            <w:r w:rsidR="00544443">
              <w:fldChar w:fldCharType="end"/>
            </w:r>
          </w:hyperlink>
        </w:p>
        <w:p w:rsidR="00D8761A" w:rsidRDefault="00882E2A">
          <w:pPr>
            <w:pStyle w:val="TOC1"/>
            <w:rPr>
              <w:rFonts w:asciiTheme="minorHAnsi" w:eastAsiaTheme="minorEastAsia" w:hAnsiTheme="minorHAnsi" w:cstheme="minorBidi"/>
              <w:b w:val="0"/>
              <w:sz w:val="22"/>
              <w:szCs w:val="22"/>
            </w:rPr>
          </w:pPr>
          <w:hyperlink w:anchor="_Toc57839375" w:history="1">
            <w:r w:rsidR="00544443">
              <w:rPr>
                <w:rStyle w:val="Hyperlink"/>
              </w:rPr>
              <w:t>PERNYATAAN SKRIPSI</w:t>
            </w:r>
            <w:r w:rsidR="00544443">
              <w:tab/>
            </w:r>
            <w:r w:rsidR="00544443">
              <w:fldChar w:fldCharType="begin"/>
            </w:r>
            <w:r w:rsidR="00544443">
              <w:instrText xml:space="preserve"> PAGEREF _Toc57839375 \h </w:instrText>
            </w:r>
            <w:r w:rsidR="00544443">
              <w:fldChar w:fldCharType="separate"/>
            </w:r>
            <w:r w:rsidR="00924189">
              <w:rPr>
                <w:noProof/>
              </w:rPr>
              <w:t>iv</w:t>
            </w:r>
            <w:r w:rsidR="00544443">
              <w:fldChar w:fldCharType="end"/>
            </w:r>
          </w:hyperlink>
        </w:p>
        <w:p w:rsidR="00D8761A" w:rsidRDefault="00882E2A">
          <w:pPr>
            <w:pStyle w:val="TOC1"/>
            <w:rPr>
              <w:rFonts w:asciiTheme="minorHAnsi" w:eastAsiaTheme="minorEastAsia" w:hAnsiTheme="minorHAnsi" w:cstheme="minorBidi"/>
              <w:b w:val="0"/>
              <w:sz w:val="22"/>
              <w:szCs w:val="22"/>
            </w:rPr>
          </w:pPr>
          <w:hyperlink w:anchor="_Toc57839376" w:history="1">
            <w:r w:rsidR="00544443">
              <w:rPr>
                <w:rStyle w:val="Hyperlink"/>
                <w:i/>
              </w:rPr>
              <w:t>ABSTRACT</w:t>
            </w:r>
            <w:r w:rsidR="00544443">
              <w:tab/>
            </w:r>
            <w:r w:rsidR="00544443">
              <w:fldChar w:fldCharType="begin"/>
            </w:r>
            <w:r w:rsidR="00544443">
              <w:instrText xml:space="preserve"> PAGEREF _Toc57839376 \h </w:instrText>
            </w:r>
            <w:r w:rsidR="00544443">
              <w:fldChar w:fldCharType="separate"/>
            </w:r>
            <w:r w:rsidR="00924189">
              <w:rPr>
                <w:noProof/>
              </w:rPr>
              <w:t>v</w:t>
            </w:r>
            <w:r w:rsidR="00544443">
              <w:fldChar w:fldCharType="end"/>
            </w:r>
          </w:hyperlink>
        </w:p>
        <w:p w:rsidR="00D8761A" w:rsidRDefault="00882E2A">
          <w:pPr>
            <w:pStyle w:val="TOC1"/>
            <w:rPr>
              <w:rFonts w:asciiTheme="minorHAnsi" w:eastAsiaTheme="minorEastAsia" w:hAnsiTheme="minorHAnsi" w:cstheme="minorBidi"/>
              <w:b w:val="0"/>
              <w:sz w:val="22"/>
              <w:szCs w:val="22"/>
            </w:rPr>
          </w:pPr>
          <w:hyperlink w:anchor="_Toc57839377" w:history="1">
            <w:r w:rsidR="00544443">
              <w:rPr>
                <w:rStyle w:val="Hyperlink"/>
              </w:rPr>
              <w:t>ABSTRAK</w:t>
            </w:r>
            <w:r w:rsidR="00544443">
              <w:tab/>
            </w:r>
            <w:r w:rsidR="00544443">
              <w:fldChar w:fldCharType="begin"/>
            </w:r>
            <w:r w:rsidR="00544443">
              <w:instrText xml:space="preserve"> PAGEREF _Toc57839377 \h </w:instrText>
            </w:r>
            <w:r w:rsidR="00544443">
              <w:fldChar w:fldCharType="separate"/>
            </w:r>
            <w:r w:rsidR="00924189">
              <w:rPr>
                <w:noProof/>
              </w:rPr>
              <w:t>vi</w:t>
            </w:r>
            <w:r w:rsidR="00544443">
              <w:fldChar w:fldCharType="end"/>
            </w:r>
          </w:hyperlink>
        </w:p>
        <w:p w:rsidR="00D8761A" w:rsidRDefault="00882E2A">
          <w:pPr>
            <w:pStyle w:val="TOC1"/>
            <w:rPr>
              <w:rFonts w:asciiTheme="minorHAnsi" w:eastAsiaTheme="minorEastAsia" w:hAnsiTheme="minorHAnsi" w:cstheme="minorBidi"/>
              <w:b w:val="0"/>
              <w:sz w:val="22"/>
              <w:szCs w:val="22"/>
            </w:rPr>
          </w:pPr>
          <w:hyperlink w:anchor="_Toc57839378" w:history="1">
            <w:r w:rsidR="00544443">
              <w:rPr>
                <w:rStyle w:val="Hyperlink"/>
              </w:rPr>
              <w:t>KATA PENGANTAR</w:t>
            </w:r>
            <w:r w:rsidR="00544443">
              <w:tab/>
            </w:r>
            <w:r w:rsidR="00544443">
              <w:fldChar w:fldCharType="begin"/>
            </w:r>
            <w:r w:rsidR="00544443">
              <w:instrText xml:space="preserve"> PAGEREF _Toc57839378 \h </w:instrText>
            </w:r>
            <w:r w:rsidR="00544443">
              <w:fldChar w:fldCharType="separate"/>
            </w:r>
            <w:r w:rsidR="00924189">
              <w:rPr>
                <w:noProof/>
              </w:rPr>
              <w:t>vii</w:t>
            </w:r>
            <w:r w:rsidR="00544443">
              <w:fldChar w:fldCharType="end"/>
            </w:r>
          </w:hyperlink>
        </w:p>
        <w:p w:rsidR="00D8761A" w:rsidRDefault="00882E2A">
          <w:pPr>
            <w:pStyle w:val="TOC1"/>
            <w:rPr>
              <w:rFonts w:asciiTheme="minorHAnsi" w:eastAsiaTheme="minorEastAsia" w:hAnsiTheme="minorHAnsi" w:cstheme="minorBidi"/>
              <w:b w:val="0"/>
              <w:sz w:val="22"/>
              <w:szCs w:val="22"/>
            </w:rPr>
          </w:pPr>
          <w:hyperlink w:anchor="_Toc57839379" w:history="1">
            <w:r w:rsidR="00544443">
              <w:rPr>
                <w:rStyle w:val="Hyperlink"/>
              </w:rPr>
              <w:t>DAFTAR ISI</w:t>
            </w:r>
            <w:r w:rsidR="00544443">
              <w:tab/>
            </w:r>
            <w:r w:rsidR="00544443">
              <w:fldChar w:fldCharType="begin"/>
            </w:r>
            <w:r w:rsidR="00544443">
              <w:instrText xml:space="preserve"> PAGEREF _Toc57839379 \h </w:instrText>
            </w:r>
            <w:r w:rsidR="00544443">
              <w:fldChar w:fldCharType="separate"/>
            </w:r>
            <w:r w:rsidR="00924189">
              <w:rPr>
                <w:noProof/>
              </w:rPr>
              <w:t>ix</w:t>
            </w:r>
            <w:r w:rsidR="00544443">
              <w:fldChar w:fldCharType="end"/>
            </w:r>
          </w:hyperlink>
        </w:p>
        <w:p w:rsidR="00D8761A" w:rsidRDefault="00882E2A">
          <w:pPr>
            <w:pStyle w:val="TOC1"/>
            <w:rPr>
              <w:rFonts w:asciiTheme="minorHAnsi" w:eastAsiaTheme="minorEastAsia" w:hAnsiTheme="minorHAnsi" w:cstheme="minorBidi"/>
              <w:b w:val="0"/>
              <w:sz w:val="22"/>
              <w:szCs w:val="22"/>
            </w:rPr>
          </w:pPr>
          <w:hyperlink w:anchor="_Toc57839380" w:history="1">
            <w:r w:rsidR="00544443">
              <w:rPr>
                <w:rStyle w:val="Hyperlink"/>
              </w:rPr>
              <w:t>DAFTAR GAMBAR</w:t>
            </w:r>
            <w:r w:rsidR="00544443">
              <w:tab/>
            </w:r>
            <w:r w:rsidR="00544443">
              <w:fldChar w:fldCharType="begin"/>
            </w:r>
            <w:r w:rsidR="00544443">
              <w:instrText xml:space="preserve"> PAGEREF _Toc57839380 \h </w:instrText>
            </w:r>
            <w:r w:rsidR="00544443">
              <w:fldChar w:fldCharType="separate"/>
            </w:r>
            <w:r w:rsidR="00924189">
              <w:rPr>
                <w:noProof/>
              </w:rPr>
              <w:t>xii</w:t>
            </w:r>
            <w:r w:rsidR="00544443">
              <w:fldChar w:fldCharType="end"/>
            </w:r>
          </w:hyperlink>
        </w:p>
        <w:p w:rsidR="00D8761A" w:rsidRDefault="00882E2A">
          <w:pPr>
            <w:pStyle w:val="TOC1"/>
            <w:rPr>
              <w:rFonts w:asciiTheme="minorHAnsi" w:eastAsiaTheme="minorEastAsia" w:hAnsiTheme="minorHAnsi" w:cstheme="minorBidi"/>
              <w:b w:val="0"/>
              <w:sz w:val="22"/>
              <w:szCs w:val="22"/>
            </w:rPr>
          </w:pPr>
          <w:hyperlink w:anchor="_Toc57839381" w:history="1">
            <w:r w:rsidR="00544443">
              <w:rPr>
                <w:rStyle w:val="Hyperlink"/>
              </w:rPr>
              <w:t>DAFTAR TABEL</w:t>
            </w:r>
            <w:r w:rsidR="00544443">
              <w:tab/>
            </w:r>
            <w:r w:rsidR="00544443">
              <w:fldChar w:fldCharType="begin"/>
            </w:r>
            <w:r w:rsidR="00544443">
              <w:instrText xml:space="preserve"> PAGEREF _Toc57839381 \h </w:instrText>
            </w:r>
            <w:r w:rsidR="00544443">
              <w:fldChar w:fldCharType="separate"/>
            </w:r>
            <w:r w:rsidR="00924189">
              <w:rPr>
                <w:noProof/>
              </w:rPr>
              <w:t>xiii</w:t>
            </w:r>
            <w:r w:rsidR="00544443">
              <w:fldChar w:fldCharType="end"/>
            </w:r>
          </w:hyperlink>
        </w:p>
        <w:p w:rsidR="00D8761A" w:rsidRDefault="00882E2A">
          <w:pPr>
            <w:pStyle w:val="TOC1"/>
            <w:rPr>
              <w:rFonts w:asciiTheme="minorHAnsi" w:eastAsiaTheme="minorEastAsia" w:hAnsiTheme="minorHAnsi" w:cstheme="minorBidi"/>
              <w:b w:val="0"/>
              <w:sz w:val="22"/>
              <w:szCs w:val="22"/>
            </w:rPr>
          </w:pPr>
          <w:hyperlink w:anchor="_Toc57839382" w:history="1">
            <w:r w:rsidR="00544443">
              <w:rPr>
                <w:rStyle w:val="Hyperlink"/>
                <w:lang w:val="id-ID"/>
              </w:rPr>
              <w:t>DAFTAR LAMPIRAN</w:t>
            </w:r>
            <w:r w:rsidR="00544443">
              <w:tab/>
            </w:r>
            <w:r w:rsidR="00544443">
              <w:fldChar w:fldCharType="begin"/>
            </w:r>
            <w:r w:rsidR="00544443">
              <w:instrText xml:space="preserve"> PAGEREF _Toc57839382 \h </w:instrText>
            </w:r>
            <w:r w:rsidR="00544443">
              <w:fldChar w:fldCharType="separate"/>
            </w:r>
            <w:r w:rsidR="00924189">
              <w:rPr>
                <w:noProof/>
              </w:rPr>
              <w:t>xiv</w:t>
            </w:r>
            <w:r w:rsidR="00544443">
              <w:fldChar w:fldCharType="end"/>
            </w:r>
          </w:hyperlink>
        </w:p>
        <w:p w:rsidR="00D8761A" w:rsidRDefault="00882E2A">
          <w:pPr>
            <w:pStyle w:val="TOC1"/>
            <w:rPr>
              <w:rFonts w:asciiTheme="minorHAnsi" w:eastAsiaTheme="minorEastAsia" w:hAnsiTheme="minorHAnsi" w:cstheme="minorBidi"/>
              <w:b w:val="0"/>
              <w:sz w:val="22"/>
              <w:szCs w:val="22"/>
            </w:rPr>
          </w:pPr>
          <w:hyperlink w:anchor="_Toc57839383" w:history="1">
            <w:r w:rsidR="00544443">
              <w:rPr>
                <w:rStyle w:val="Hyperlink"/>
              </w:rPr>
              <w:t xml:space="preserve">BAB </w:t>
            </w:r>
            <w:r w:rsidR="00544443">
              <w:rPr>
                <w:rStyle w:val="Hyperlink"/>
                <w:lang w:val="id-ID"/>
              </w:rPr>
              <w:t>I</w:t>
            </w:r>
            <w:r w:rsidR="00544443">
              <w:rPr>
                <w:rStyle w:val="Hyperlink"/>
                <w:lang w:val="zh-CN"/>
              </w:rPr>
              <w:t xml:space="preserve"> PENDAHULUAN</w:t>
            </w:r>
            <w:r w:rsidR="00544443">
              <w:tab/>
            </w:r>
            <w:r w:rsidR="00544443">
              <w:fldChar w:fldCharType="begin"/>
            </w:r>
            <w:r w:rsidR="00544443">
              <w:instrText xml:space="preserve"> PAGEREF _Toc57839383 \h </w:instrText>
            </w:r>
            <w:r w:rsidR="00544443">
              <w:fldChar w:fldCharType="separate"/>
            </w:r>
            <w:r w:rsidR="00924189">
              <w:rPr>
                <w:noProof/>
              </w:rPr>
              <w:t>1</w:t>
            </w:r>
            <w:r w:rsidR="00544443">
              <w:fldChar w:fldCharType="end"/>
            </w:r>
          </w:hyperlink>
        </w:p>
        <w:p w:rsidR="00D8761A" w:rsidRDefault="00882E2A">
          <w:pPr>
            <w:pStyle w:val="TOC2"/>
            <w:ind w:left="1276"/>
            <w:rPr>
              <w:rFonts w:asciiTheme="minorHAnsi" w:eastAsiaTheme="minorEastAsia" w:hAnsiTheme="minorHAnsi" w:cstheme="minorBidi"/>
              <w:sz w:val="22"/>
              <w:szCs w:val="22"/>
            </w:rPr>
          </w:pPr>
          <w:hyperlink w:anchor="_Toc57839384" w:history="1">
            <w:r w:rsidR="00544443">
              <w:rPr>
                <w:rStyle w:val="Hyperlink"/>
              </w:rPr>
              <w:t>1.1</w:t>
            </w:r>
            <w:r w:rsidR="00544443">
              <w:rPr>
                <w:rFonts w:asciiTheme="minorHAnsi" w:eastAsiaTheme="minorEastAsia" w:hAnsiTheme="minorHAnsi" w:cstheme="minorBidi"/>
                <w:sz w:val="22"/>
                <w:szCs w:val="22"/>
              </w:rPr>
              <w:tab/>
            </w:r>
            <w:r w:rsidR="00544443">
              <w:rPr>
                <w:rStyle w:val="Hyperlink"/>
              </w:rPr>
              <w:t>Latar Belakang</w:t>
            </w:r>
            <w:r w:rsidR="00544443">
              <w:tab/>
            </w:r>
            <w:r w:rsidR="00544443">
              <w:fldChar w:fldCharType="begin"/>
            </w:r>
            <w:r w:rsidR="00544443">
              <w:instrText xml:space="preserve"> PAGEREF _Toc57839384 \h </w:instrText>
            </w:r>
            <w:r w:rsidR="00544443">
              <w:fldChar w:fldCharType="separate"/>
            </w:r>
            <w:r w:rsidR="00924189">
              <w:rPr>
                <w:noProof/>
              </w:rPr>
              <w:t>1</w:t>
            </w:r>
            <w:r w:rsidR="00544443">
              <w:fldChar w:fldCharType="end"/>
            </w:r>
          </w:hyperlink>
        </w:p>
        <w:p w:rsidR="00D8761A" w:rsidRDefault="00882E2A">
          <w:pPr>
            <w:pStyle w:val="TOC2"/>
            <w:ind w:left="1276"/>
            <w:rPr>
              <w:rFonts w:asciiTheme="minorHAnsi" w:eastAsiaTheme="minorEastAsia" w:hAnsiTheme="minorHAnsi" w:cstheme="minorBidi"/>
              <w:sz w:val="22"/>
              <w:szCs w:val="22"/>
            </w:rPr>
          </w:pPr>
          <w:hyperlink w:anchor="_Toc57839385" w:history="1">
            <w:r w:rsidR="00544443">
              <w:rPr>
                <w:rStyle w:val="Hyperlink"/>
              </w:rPr>
              <w:t>1.2</w:t>
            </w:r>
            <w:r w:rsidR="00544443">
              <w:rPr>
                <w:rFonts w:asciiTheme="minorHAnsi" w:eastAsiaTheme="minorEastAsia" w:hAnsiTheme="minorHAnsi" w:cstheme="minorBidi"/>
                <w:sz w:val="22"/>
                <w:szCs w:val="22"/>
              </w:rPr>
              <w:tab/>
            </w:r>
            <w:r w:rsidR="00544443">
              <w:rPr>
                <w:rStyle w:val="Hyperlink"/>
              </w:rPr>
              <w:t>Identifikasi Masalah</w:t>
            </w:r>
            <w:r w:rsidR="00544443">
              <w:tab/>
            </w:r>
            <w:r w:rsidR="00544443">
              <w:fldChar w:fldCharType="begin"/>
            </w:r>
            <w:r w:rsidR="00544443">
              <w:instrText xml:space="preserve"> PAGEREF _Toc57839385 \h </w:instrText>
            </w:r>
            <w:r w:rsidR="00544443">
              <w:fldChar w:fldCharType="separate"/>
            </w:r>
            <w:r w:rsidR="00924189">
              <w:rPr>
                <w:noProof/>
              </w:rPr>
              <w:t>3</w:t>
            </w:r>
            <w:r w:rsidR="00544443">
              <w:fldChar w:fldCharType="end"/>
            </w:r>
          </w:hyperlink>
        </w:p>
        <w:p w:rsidR="00D8761A" w:rsidRDefault="00882E2A">
          <w:pPr>
            <w:pStyle w:val="TOC2"/>
            <w:ind w:left="1276"/>
            <w:rPr>
              <w:rFonts w:asciiTheme="minorHAnsi" w:eastAsiaTheme="minorEastAsia" w:hAnsiTheme="minorHAnsi" w:cstheme="minorBidi"/>
              <w:sz w:val="22"/>
              <w:szCs w:val="22"/>
            </w:rPr>
          </w:pPr>
          <w:hyperlink w:anchor="_Toc57839386" w:history="1">
            <w:r w:rsidR="00544443">
              <w:rPr>
                <w:rStyle w:val="Hyperlink"/>
              </w:rPr>
              <w:t>1.3</w:t>
            </w:r>
            <w:r w:rsidR="00544443">
              <w:rPr>
                <w:rFonts w:asciiTheme="minorHAnsi" w:eastAsiaTheme="minorEastAsia" w:hAnsiTheme="minorHAnsi" w:cstheme="minorBidi"/>
                <w:sz w:val="22"/>
                <w:szCs w:val="22"/>
              </w:rPr>
              <w:tab/>
            </w:r>
            <w:r w:rsidR="00544443">
              <w:rPr>
                <w:rStyle w:val="Hyperlink"/>
              </w:rPr>
              <w:t>Rumusan Masalah</w:t>
            </w:r>
            <w:r w:rsidR="00544443">
              <w:tab/>
            </w:r>
            <w:r w:rsidR="00544443">
              <w:fldChar w:fldCharType="begin"/>
            </w:r>
            <w:r w:rsidR="00544443">
              <w:instrText xml:space="preserve"> PAGEREF _Toc57839386 \h </w:instrText>
            </w:r>
            <w:r w:rsidR="00544443">
              <w:fldChar w:fldCharType="separate"/>
            </w:r>
            <w:r w:rsidR="00924189">
              <w:rPr>
                <w:noProof/>
              </w:rPr>
              <w:t>3</w:t>
            </w:r>
            <w:r w:rsidR="00544443">
              <w:fldChar w:fldCharType="end"/>
            </w:r>
          </w:hyperlink>
        </w:p>
        <w:p w:rsidR="00D8761A" w:rsidRDefault="00882E2A">
          <w:pPr>
            <w:pStyle w:val="TOC2"/>
            <w:ind w:left="1276"/>
            <w:rPr>
              <w:rFonts w:asciiTheme="minorHAnsi" w:eastAsiaTheme="minorEastAsia" w:hAnsiTheme="minorHAnsi" w:cstheme="minorBidi"/>
              <w:sz w:val="22"/>
              <w:szCs w:val="22"/>
            </w:rPr>
          </w:pPr>
          <w:hyperlink w:anchor="_Toc57839387" w:history="1">
            <w:r w:rsidR="00544443">
              <w:rPr>
                <w:rStyle w:val="Hyperlink"/>
              </w:rPr>
              <w:t>1.4</w:t>
            </w:r>
            <w:r w:rsidR="00544443">
              <w:rPr>
                <w:rFonts w:asciiTheme="minorHAnsi" w:eastAsiaTheme="minorEastAsia" w:hAnsiTheme="minorHAnsi" w:cstheme="minorBidi"/>
                <w:sz w:val="22"/>
                <w:szCs w:val="22"/>
              </w:rPr>
              <w:tab/>
            </w:r>
            <w:r w:rsidR="00544443">
              <w:rPr>
                <w:rStyle w:val="Hyperlink"/>
              </w:rPr>
              <w:t>Tujuan Penelitian</w:t>
            </w:r>
            <w:r w:rsidR="00544443">
              <w:tab/>
            </w:r>
            <w:r w:rsidR="00544443">
              <w:fldChar w:fldCharType="begin"/>
            </w:r>
            <w:r w:rsidR="00544443">
              <w:instrText xml:space="preserve"> PAGEREF _Toc57839387 \h </w:instrText>
            </w:r>
            <w:r w:rsidR="00544443">
              <w:fldChar w:fldCharType="separate"/>
            </w:r>
            <w:r w:rsidR="00924189">
              <w:rPr>
                <w:noProof/>
              </w:rPr>
              <w:t>3</w:t>
            </w:r>
            <w:r w:rsidR="00544443">
              <w:fldChar w:fldCharType="end"/>
            </w:r>
          </w:hyperlink>
        </w:p>
        <w:p w:rsidR="00D8761A" w:rsidRDefault="00882E2A">
          <w:pPr>
            <w:pStyle w:val="TOC2"/>
            <w:ind w:left="1276"/>
            <w:rPr>
              <w:rFonts w:asciiTheme="minorHAnsi" w:eastAsiaTheme="minorEastAsia" w:hAnsiTheme="minorHAnsi" w:cstheme="minorBidi"/>
              <w:sz w:val="22"/>
              <w:szCs w:val="22"/>
            </w:rPr>
          </w:pPr>
          <w:hyperlink w:anchor="_Toc57839388" w:history="1">
            <w:r w:rsidR="00544443">
              <w:rPr>
                <w:rStyle w:val="Hyperlink"/>
              </w:rPr>
              <w:t>1.5</w:t>
            </w:r>
            <w:r w:rsidR="00544443">
              <w:rPr>
                <w:rFonts w:asciiTheme="minorHAnsi" w:eastAsiaTheme="minorEastAsia" w:hAnsiTheme="minorHAnsi" w:cstheme="minorBidi"/>
                <w:sz w:val="22"/>
                <w:szCs w:val="22"/>
              </w:rPr>
              <w:tab/>
            </w:r>
            <w:r w:rsidR="00544443">
              <w:rPr>
                <w:rStyle w:val="Hyperlink"/>
              </w:rPr>
              <w:t>Manfaat Penelitian</w:t>
            </w:r>
            <w:r w:rsidR="00544443">
              <w:tab/>
            </w:r>
            <w:r w:rsidR="00544443">
              <w:fldChar w:fldCharType="begin"/>
            </w:r>
            <w:r w:rsidR="00544443">
              <w:instrText xml:space="preserve"> PAGEREF _Toc57839388 \h </w:instrText>
            </w:r>
            <w:r w:rsidR="00544443">
              <w:fldChar w:fldCharType="separate"/>
            </w:r>
            <w:r w:rsidR="00924189">
              <w:rPr>
                <w:noProof/>
              </w:rPr>
              <w:t>4</w:t>
            </w:r>
            <w:r w:rsidR="00544443">
              <w:fldChar w:fldCharType="end"/>
            </w:r>
          </w:hyperlink>
        </w:p>
        <w:p w:rsidR="00D8761A" w:rsidRDefault="00882E2A">
          <w:pPr>
            <w:pStyle w:val="TOC3"/>
            <w:ind w:hanging="851"/>
            <w:rPr>
              <w:rFonts w:asciiTheme="minorHAnsi" w:eastAsiaTheme="minorEastAsia" w:hAnsiTheme="minorHAnsi" w:cstheme="minorBidi"/>
              <w:sz w:val="22"/>
              <w:szCs w:val="22"/>
            </w:rPr>
          </w:pPr>
          <w:hyperlink w:anchor="_Toc57839389" w:history="1">
            <w:r w:rsidR="00544443">
              <w:rPr>
                <w:rStyle w:val="Hyperlink"/>
              </w:rPr>
              <w:t>1.5. 1</w:t>
            </w:r>
            <w:r w:rsidR="00544443">
              <w:rPr>
                <w:rFonts w:asciiTheme="minorHAnsi" w:eastAsiaTheme="minorEastAsia" w:hAnsiTheme="minorHAnsi" w:cstheme="minorBidi"/>
                <w:sz w:val="22"/>
                <w:szCs w:val="22"/>
              </w:rPr>
              <w:tab/>
            </w:r>
            <w:r w:rsidR="00544443">
              <w:rPr>
                <w:rStyle w:val="Hyperlink"/>
              </w:rPr>
              <w:t>Manfaat teoritis:</w:t>
            </w:r>
            <w:r w:rsidR="00544443">
              <w:tab/>
            </w:r>
            <w:r w:rsidR="00544443">
              <w:fldChar w:fldCharType="begin"/>
            </w:r>
            <w:r w:rsidR="00544443">
              <w:instrText xml:space="preserve"> PAGEREF _Toc57839389 \h </w:instrText>
            </w:r>
            <w:r w:rsidR="00544443">
              <w:fldChar w:fldCharType="separate"/>
            </w:r>
            <w:r w:rsidR="00924189">
              <w:rPr>
                <w:noProof/>
              </w:rPr>
              <w:t>4</w:t>
            </w:r>
            <w:r w:rsidR="00544443">
              <w:fldChar w:fldCharType="end"/>
            </w:r>
          </w:hyperlink>
        </w:p>
        <w:p w:rsidR="00D8761A" w:rsidRDefault="00882E2A">
          <w:pPr>
            <w:pStyle w:val="TOC1"/>
            <w:rPr>
              <w:rFonts w:asciiTheme="minorHAnsi" w:eastAsiaTheme="minorEastAsia" w:hAnsiTheme="minorHAnsi" w:cstheme="minorBidi"/>
              <w:b w:val="0"/>
              <w:sz w:val="22"/>
              <w:szCs w:val="22"/>
            </w:rPr>
          </w:pPr>
          <w:hyperlink w:anchor="_Toc57839390" w:history="1">
            <w:r w:rsidR="00544443">
              <w:rPr>
                <w:rStyle w:val="Hyperlink"/>
              </w:rPr>
              <w:t>BAB II LANDASAN TEORI</w:t>
            </w:r>
            <w:r w:rsidR="00544443">
              <w:tab/>
            </w:r>
            <w:r w:rsidR="00544443">
              <w:fldChar w:fldCharType="begin"/>
            </w:r>
            <w:r w:rsidR="00544443">
              <w:instrText xml:space="preserve"> PAGEREF _Toc57839390 \h </w:instrText>
            </w:r>
            <w:r w:rsidR="00544443">
              <w:fldChar w:fldCharType="separate"/>
            </w:r>
            <w:r w:rsidR="00924189">
              <w:rPr>
                <w:noProof/>
              </w:rPr>
              <w:t>5</w:t>
            </w:r>
            <w:r w:rsidR="00544443">
              <w:fldChar w:fldCharType="end"/>
            </w:r>
          </w:hyperlink>
        </w:p>
        <w:p w:rsidR="00D8761A" w:rsidRDefault="00882E2A">
          <w:pPr>
            <w:pStyle w:val="TOC2"/>
            <w:rPr>
              <w:rFonts w:asciiTheme="minorHAnsi" w:eastAsiaTheme="minorEastAsia" w:hAnsiTheme="minorHAnsi" w:cstheme="minorBidi"/>
              <w:sz w:val="22"/>
              <w:szCs w:val="22"/>
            </w:rPr>
          </w:pPr>
          <w:hyperlink w:anchor="_Toc57839391" w:history="1">
            <w:r w:rsidR="00544443">
              <w:rPr>
                <w:rStyle w:val="Hyperlink"/>
              </w:rPr>
              <w:t>2.1</w:t>
            </w:r>
            <w:r w:rsidR="00544443">
              <w:rPr>
                <w:rFonts w:asciiTheme="minorHAnsi" w:eastAsiaTheme="minorEastAsia" w:hAnsiTheme="minorHAnsi" w:cstheme="minorBidi"/>
                <w:sz w:val="22"/>
                <w:szCs w:val="22"/>
              </w:rPr>
              <w:tab/>
            </w:r>
            <w:r w:rsidR="00544443">
              <w:rPr>
                <w:rStyle w:val="Hyperlink"/>
              </w:rPr>
              <w:t>Tinjauan Studi</w:t>
            </w:r>
            <w:r w:rsidR="00544443">
              <w:tab/>
            </w:r>
            <w:r w:rsidR="00544443">
              <w:fldChar w:fldCharType="begin"/>
            </w:r>
            <w:r w:rsidR="00544443">
              <w:instrText xml:space="preserve"> PAGEREF _Toc57839391 \h </w:instrText>
            </w:r>
            <w:r w:rsidR="00544443">
              <w:fldChar w:fldCharType="separate"/>
            </w:r>
            <w:r w:rsidR="00924189">
              <w:rPr>
                <w:noProof/>
              </w:rPr>
              <w:t>5</w:t>
            </w:r>
            <w:r w:rsidR="00544443">
              <w:fldChar w:fldCharType="end"/>
            </w:r>
          </w:hyperlink>
        </w:p>
        <w:p w:rsidR="00D8761A" w:rsidRDefault="00882E2A">
          <w:pPr>
            <w:pStyle w:val="TOC2"/>
            <w:rPr>
              <w:rFonts w:asciiTheme="minorHAnsi" w:eastAsiaTheme="minorEastAsia" w:hAnsiTheme="minorHAnsi" w:cstheme="minorBidi"/>
              <w:sz w:val="22"/>
              <w:szCs w:val="22"/>
            </w:rPr>
          </w:pPr>
          <w:hyperlink w:anchor="_Toc57839392" w:history="1">
            <w:r w:rsidR="00544443">
              <w:rPr>
                <w:rStyle w:val="Hyperlink"/>
              </w:rPr>
              <w:t>2.2</w:t>
            </w:r>
            <w:r w:rsidR="00544443">
              <w:rPr>
                <w:rFonts w:asciiTheme="minorHAnsi" w:eastAsiaTheme="minorEastAsia" w:hAnsiTheme="minorHAnsi" w:cstheme="minorBidi"/>
                <w:sz w:val="22"/>
                <w:szCs w:val="22"/>
              </w:rPr>
              <w:tab/>
            </w:r>
            <w:r w:rsidR="00544443">
              <w:rPr>
                <w:rStyle w:val="Hyperlink"/>
              </w:rPr>
              <w:t>Tinjauan Pustaka</w:t>
            </w:r>
            <w:r w:rsidR="00544443">
              <w:tab/>
            </w:r>
            <w:r w:rsidR="00544443">
              <w:fldChar w:fldCharType="begin"/>
            </w:r>
            <w:r w:rsidR="00544443">
              <w:instrText xml:space="preserve"> PAGEREF _Toc57839392 \h </w:instrText>
            </w:r>
            <w:r w:rsidR="00544443">
              <w:fldChar w:fldCharType="separate"/>
            </w:r>
            <w:r w:rsidR="00924189">
              <w:rPr>
                <w:noProof/>
              </w:rPr>
              <w:t>8</w:t>
            </w:r>
            <w:r w:rsidR="00544443">
              <w:fldChar w:fldCharType="end"/>
            </w:r>
          </w:hyperlink>
        </w:p>
        <w:p w:rsidR="00D8761A" w:rsidRDefault="00882E2A">
          <w:pPr>
            <w:pStyle w:val="TOC2"/>
            <w:tabs>
              <w:tab w:val="clear" w:pos="1843"/>
              <w:tab w:val="left" w:pos="2127"/>
            </w:tabs>
            <w:ind w:left="2127" w:hanging="709"/>
            <w:rPr>
              <w:rFonts w:asciiTheme="minorHAnsi" w:eastAsiaTheme="minorEastAsia" w:hAnsiTheme="minorHAnsi" w:cstheme="minorBidi"/>
              <w:sz w:val="22"/>
              <w:szCs w:val="22"/>
            </w:rPr>
          </w:pPr>
          <w:hyperlink w:anchor="_Toc57839393" w:history="1">
            <w:r w:rsidR="00544443">
              <w:rPr>
                <w:rStyle w:val="Hyperlink"/>
              </w:rPr>
              <w:t>2.2.1</w:t>
            </w:r>
            <w:r w:rsidR="00544443">
              <w:rPr>
                <w:rFonts w:asciiTheme="minorHAnsi" w:eastAsiaTheme="minorEastAsia" w:hAnsiTheme="minorHAnsi" w:cstheme="minorBidi"/>
                <w:sz w:val="22"/>
                <w:szCs w:val="22"/>
              </w:rPr>
              <w:tab/>
            </w:r>
            <w:r w:rsidR="00544443">
              <w:rPr>
                <w:rStyle w:val="Hyperlink"/>
                <w:i/>
              </w:rPr>
              <w:t>Internet Of Things</w:t>
            </w:r>
            <w:r w:rsidR="00544443">
              <w:tab/>
            </w:r>
            <w:r w:rsidR="00544443">
              <w:fldChar w:fldCharType="begin"/>
            </w:r>
            <w:r w:rsidR="00544443">
              <w:instrText xml:space="preserve"> PAGEREF _Toc57839393 \h </w:instrText>
            </w:r>
            <w:r w:rsidR="00544443">
              <w:fldChar w:fldCharType="separate"/>
            </w:r>
            <w:r w:rsidR="00924189">
              <w:rPr>
                <w:noProof/>
              </w:rPr>
              <w:t>8</w:t>
            </w:r>
            <w:r w:rsidR="00544443">
              <w:fldChar w:fldCharType="end"/>
            </w:r>
          </w:hyperlink>
        </w:p>
        <w:p w:rsidR="00D8761A" w:rsidRDefault="00882E2A">
          <w:pPr>
            <w:pStyle w:val="TOC2"/>
            <w:tabs>
              <w:tab w:val="clear" w:pos="1843"/>
              <w:tab w:val="left" w:pos="2127"/>
            </w:tabs>
            <w:ind w:left="2127" w:hanging="709"/>
            <w:rPr>
              <w:rFonts w:asciiTheme="minorHAnsi" w:eastAsiaTheme="minorEastAsia" w:hAnsiTheme="minorHAnsi" w:cstheme="minorBidi"/>
              <w:sz w:val="22"/>
              <w:szCs w:val="22"/>
            </w:rPr>
          </w:pPr>
          <w:hyperlink w:anchor="_Toc57839394" w:history="1">
            <w:r w:rsidR="00544443">
              <w:rPr>
                <w:rStyle w:val="Hyperlink"/>
              </w:rPr>
              <w:t>2.2.2</w:t>
            </w:r>
            <w:r w:rsidR="00544443">
              <w:rPr>
                <w:rFonts w:asciiTheme="minorHAnsi" w:eastAsiaTheme="minorEastAsia" w:hAnsiTheme="minorHAnsi" w:cstheme="minorBidi"/>
                <w:sz w:val="22"/>
                <w:szCs w:val="22"/>
              </w:rPr>
              <w:tab/>
            </w:r>
            <w:r w:rsidR="00544443">
              <w:rPr>
                <w:rStyle w:val="Hyperlink"/>
              </w:rPr>
              <w:t xml:space="preserve">Aplikasi </w:t>
            </w:r>
            <w:r w:rsidR="00544443">
              <w:rPr>
                <w:rStyle w:val="Hyperlink"/>
                <w:i/>
              </w:rPr>
              <w:t>Blynk</w:t>
            </w:r>
            <w:r w:rsidR="00544443">
              <w:tab/>
            </w:r>
            <w:r w:rsidR="00544443">
              <w:fldChar w:fldCharType="begin"/>
            </w:r>
            <w:r w:rsidR="00544443">
              <w:instrText xml:space="preserve"> PAGEREF _Toc57839394 \h </w:instrText>
            </w:r>
            <w:r w:rsidR="00544443">
              <w:fldChar w:fldCharType="separate"/>
            </w:r>
            <w:r w:rsidR="00924189">
              <w:rPr>
                <w:noProof/>
              </w:rPr>
              <w:t>8</w:t>
            </w:r>
            <w:r w:rsidR="00544443">
              <w:fldChar w:fldCharType="end"/>
            </w:r>
          </w:hyperlink>
        </w:p>
        <w:p w:rsidR="00D8761A" w:rsidRDefault="00882E2A">
          <w:pPr>
            <w:pStyle w:val="TOC2"/>
            <w:tabs>
              <w:tab w:val="clear" w:pos="1843"/>
              <w:tab w:val="left" w:pos="2127"/>
            </w:tabs>
            <w:ind w:left="2127" w:hanging="709"/>
            <w:rPr>
              <w:rFonts w:asciiTheme="minorHAnsi" w:eastAsiaTheme="minorEastAsia" w:hAnsiTheme="minorHAnsi" w:cstheme="minorBidi"/>
              <w:sz w:val="22"/>
              <w:szCs w:val="22"/>
            </w:rPr>
          </w:pPr>
          <w:hyperlink w:anchor="_Toc57839395" w:history="1">
            <w:r w:rsidR="00544443">
              <w:rPr>
                <w:rStyle w:val="Hyperlink"/>
              </w:rPr>
              <w:t>2.2.3</w:t>
            </w:r>
            <w:r w:rsidR="00544443">
              <w:rPr>
                <w:rFonts w:asciiTheme="minorHAnsi" w:eastAsiaTheme="minorEastAsia" w:hAnsiTheme="minorHAnsi" w:cstheme="minorBidi"/>
                <w:sz w:val="22"/>
                <w:szCs w:val="22"/>
              </w:rPr>
              <w:tab/>
            </w:r>
            <w:r w:rsidR="00544443">
              <w:rPr>
                <w:rStyle w:val="Hyperlink"/>
                <w:i/>
              </w:rPr>
              <w:t>Mikrokontroler</w:t>
            </w:r>
            <w:r w:rsidR="00544443">
              <w:tab/>
            </w:r>
            <w:r w:rsidR="00544443">
              <w:fldChar w:fldCharType="begin"/>
            </w:r>
            <w:r w:rsidR="00544443">
              <w:instrText xml:space="preserve"> PAGEREF _Toc57839395 \h </w:instrText>
            </w:r>
            <w:r w:rsidR="00544443">
              <w:fldChar w:fldCharType="separate"/>
            </w:r>
            <w:r w:rsidR="00924189">
              <w:rPr>
                <w:noProof/>
              </w:rPr>
              <w:t>8</w:t>
            </w:r>
            <w:r w:rsidR="00544443">
              <w:fldChar w:fldCharType="end"/>
            </w:r>
          </w:hyperlink>
        </w:p>
        <w:p w:rsidR="00D8761A" w:rsidRDefault="00882E2A">
          <w:pPr>
            <w:pStyle w:val="TOC2"/>
            <w:tabs>
              <w:tab w:val="clear" w:pos="1843"/>
              <w:tab w:val="left" w:pos="2127"/>
            </w:tabs>
            <w:ind w:left="2127" w:hanging="709"/>
            <w:rPr>
              <w:rFonts w:asciiTheme="minorHAnsi" w:eastAsiaTheme="minorEastAsia" w:hAnsiTheme="minorHAnsi" w:cstheme="minorBidi"/>
              <w:sz w:val="22"/>
              <w:szCs w:val="22"/>
            </w:rPr>
          </w:pPr>
          <w:hyperlink w:anchor="_Toc57839396" w:history="1">
            <w:r w:rsidR="00544443">
              <w:rPr>
                <w:rStyle w:val="Hyperlink"/>
              </w:rPr>
              <w:t>2.2.4</w:t>
            </w:r>
            <w:r w:rsidR="00544443">
              <w:rPr>
                <w:rFonts w:asciiTheme="minorHAnsi" w:eastAsiaTheme="minorEastAsia" w:hAnsiTheme="minorHAnsi" w:cstheme="minorBidi"/>
                <w:sz w:val="22"/>
                <w:szCs w:val="22"/>
              </w:rPr>
              <w:tab/>
            </w:r>
            <w:r w:rsidR="00544443">
              <w:rPr>
                <w:rStyle w:val="Hyperlink"/>
              </w:rPr>
              <w:t>Arduino Uno</w:t>
            </w:r>
            <w:r w:rsidR="00544443">
              <w:tab/>
            </w:r>
            <w:r w:rsidR="00544443">
              <w:fldChar w:fldCharType="begin"/>
            </w:r>
            <w:r w:rsidR="00544443">
              <w:instrText xml:space="preserve"> PAGEREF _Toc57839396 \h </w:instrText>
            </w:r>
            <w:r w:rsidR="00544443">
              <w:fldChar w:fldCharType="separate"/>
            </w:r>
            <w:r w:rsidR="00924189">
              <w:rPr>
                <w:noProof/>
              </w:rPr>
              <w:t>9</w:t>
            </w:r>
            <w:r w:rsidR="00544443">
              <w:fldChar w:fldCharType="end"/>
            </w:r>
          </w:hyperlink>
        </w:p>
        <w:p w:rsidR="00D8761A" w:rsidRDefault="00882E2A">
          <w:pPr>
            <w:pStyle w:val="TOC2"/>
            <w:tabs>
              <w:tab w:val="clear" w:pos="1843"/>
              <w:tab w:val="left" w:pos="2127"/>
            </w:tabs>
            <w:ind w:left="2127" w:hanging="709"/>
            <w:rPr>
              <w:rFonts w:asciiTheme="minorHAnsi" w:eastAsiaTheme="minorEastAsia" w:hAnsiTheme="minorHAnsi" w:cstheme="minorBidi"/>
              <w:sz w:val="22"/>
              <w:szCs w:val="22"/>
            </w:rPr>
          </w:pPr>
          <w:hyperlink w:anchor="_Toc57839397" w:history="1">
            <w:r w:rsidR="00544443">
              <w:rPr>
                <w:rStyle w:val="Hyperlink"/>
              </w:rPr>
              <w:t>2.2.5</w:t>
            </w:r>
            <w:r w:rsidR="00544443">
              <w:rPr>
                <w:rFonts w:asciiTheme="minorHAnsi" w:eastAsiaTheme="minorEastAsia" w:hAnsiTheme="minorHAnsi" w:cstheme="minorBidi"/>
                <w:sz w:val="22"/>
                <w:szCs w:val="22"/>
              </w:rPr>
              <w:tab/>
            </w:r>
            <w:r w:rsidR="00544443">
              <w:rPr>
                <w:rStyle w:val="Hyperlink"/>
                <w:i/>
              </w:rPr>
              <w:t>ESP 8266-07</w:t>
            </w:r>
            <w:r w:rsidR="00544443">
              <w:tab/>
            </w:r>
            <w:r w:rsidR="00544443">
              <w:fldChar w:fldCharType="begin"/>
            </w:r>
            <w:r w:rsidR="00544443">
              <w:instrText xml:space="preserve"> PAGEREF _Toc57839397 \h </w:instrText>
            </w:r>
            <w:r w:rsidR="00544443">
              <w:fldChar w:fldCharType="separate"/>
            </w:r>
            <w:r w:rsidR="00924189">
              <w:rPr>
                <w:noProof/>
              </w:rPr>
              <w:t>10</w:t>
            </w:r>
            <w:r w:rsidR="00544443">
              <w:fldChar w:fldCharType="end"/>
            </w:r>
          </w:hyperlink>
        </w:p>
        <w:p w:rsidR="00D8761A" w:rsidRDefault="00882E2A">
          <w:pPr>
            <w:pStyle w:val="TOC2"/>
            <w:tabs>
              <w:tab w:val="clear" w:pos="1843"/>
              <w:tab w:val="left" w:pos="2127"/>
            </w:tabs>
            <w:ind w:left="2127" w:hanging="709"/>
            <w:rPr>
              <w:rFonts w:asciiTheme="minorHAnsi" w:eastAsiaTheme="minorEastAsia" w:hAnsiTheme="minorHAnsi" w:cstheme="minorBidi"/>
              <w:sz w:val="22"/>
              <w:szCs w:val="22"/>
            </w:rPr>
          </w:pPr>
          <w:hyperlink w:anchor="_Toc57839398" w:history="1">
            <w:r w:rsidR="00544443">
              <w:rPr>
                <w:rStyle w:val="Hyperlink"/>
              </w:rPr>
              <w:t>2.2.6</w:t>
            </w:r>
            <w:r w:rsidR="00544443">
              <w:rPr>
                <w:rFonts w:asciiTheme="minorHAnsi" w:eastAsiaTheme="minorEastAsia" w:hAnsiTheme="minorHAnsi" w:cstheme="minorBidi"/>
                <w:sz w:val="22"/>
                <w:szCs w:val="22"/>
              </w:rPr>
              <w:tab/>
            </w:r>
            <w:r w:rsidR="00544443">
              <w:rPr>
                <w:rStyle w:val="Hyperlink"/>
              </w:rPr>
              <w:t>Arduino IDE</w:t>
            </w:r>
            <w:r w:rsidR="00544443">
              <w:tab/>
            </w:r>
            <w:r w:rsidR="00544443">
              <w:fldChar w:fldCharType="begin"/>
            </w:r>
            <w:r w:rsidR="00544443">
              <w:instrText xml:space="preserve"> PAGEREF _Toc57839398 \h </w:instrText>
            </w:r>
            <w:r w:rsidR="00544443">
              <w:fldChar w:fldCharType="separate"/>
            </w:r>
            <w:r w:rsidR="00924189">
              <w:rPr>
                <w:noProof/>
              </w:rPr>
              <w:t>10</w:t>
            </w:r>
            <w:r w:rsidR="00544443">
              <w:fldChar w:fldCharType="end"/>
            </w:r>
          </w:hyperlink>
        </w:p>
        <w:p w:rsidR="00D8761A" w:rsidRDefault="00882E2A">
          <w:pPr>
            <w:pStyle w:val="TOC2"/>
            <w:tabs>
              <w:tab w:val="clear" w:pos="1843"/>
              <w:tab w:val="left" w:pos="2127"/>
            </w:tabs>
            <w:ind w:left="2127" w:hanging="709"/>
            <w:rPr>
              <w:rFonts w:asciiTheme="minorHAnsi" w:eastAsiaTheme="minorEastAsia" w:hAnsiTheme="minorHAnsi" w:cstheme="minorBidi"/>
              <w:sz w:val="22"/>
              <w:szCs w:val="22"/>
            </w:rPr>
          </w:pPr>
          <w:hyperlink w:anchor="_Toc57839399" w:history="1">
            <w:r w:rsidR="00544443">
              <w:rPr>
                <w:rStyle w:val="Hyperlink"/>
              </w:rPr>
              <w:t>2.2.7</w:t>
            </w:r>
            <w:r w:rsidR="00544443">
              <w:rPr>
                <w:rFonts w:asciiTheme="minorHAnsi" w:eastAsiaTheme="minorEastAsia" w:hAnsiTheme="minorHAnsi" w:cstheme="minorBidi"/>
                <w:sz w:val="22"/>
                <w:szCs w:val="22"/>
              </w:rPr>
              <w:tab/>
            </w:r>
            <w:r w:rsidR="00544443">
              <w:rPr>
                <w:rStyle w:val="Hyperlink"/>
              </w:rPr>
              <w:t>Sensor</w:t>
            </w:r>
            <w:r w:rsidR="00544443">
              <w:tab/>
            </w:r>
            <w:r w:rsidR="00544443">
              <w:fldChar w:fldCharType="begin"/>
            </w:r>
            <w:r w:rsidR="00544443">
              <w:instrText xml:space="preserve"> PAGEREF _Toc57839399 \h </w:instrText>
            </w:r>
            <w:r w:rsidR="00544443">
              <w:fldChar w:fldCharType="separate"/>
            </w:r>
            <w:r w:rsidR="00924189">
              <w:rPr>
                <w:noProof/>
              </w:rPr>
              <w:t>11</w:t>
            </w:r>
            <w:r w:rsidR="00544443">
              <w:fldChar w:fldCharType="end"/>
            </w:r>
          </w:hyperlink>
        </w:p>
        <w:p w:rsidR="00D8761A" w:rsidRDefault="00882E2A">
          <w:pPr>
            <w:pStyle w:val="TOC2"/>
            <w:tabs>
              <w:tab w:val="clear" w:pos="1843"/>
              <w:tab w:val="left" w:pos="2127"/>
            </w:tabs>
            <w:ind w:left="2127" w:hanging="709"/>
            <w:rPr>
              <w:rFonts w:asciiTheme="minorHAnsi" w:eastAsiaTheme="minorEastAsia" w:hAnsiTheme="minorHAnsi" w:cstheme="minorBidi"/>
              <w:sz w:val="22"/>
              <w:szCs w:val="22"/>
            </w:rPr>
          </w:pPr>
          <w:hyperlink w:anchor="_Toc57839400" w:history="1">
            <w:r w:rsidR="00544443">
              <w:rPr>
                <w:rStyle w:val="Hyperlink"/>
              </w:rPr>
              <w:t>2.2.8</w:t>
            </w:r>
            <w:r w:rsidR="00544443">
              <w:rPr>
                <w:rFonts w:asciiTheme="minorHAnsi" w:eastAsiaTheme="minorEastAsia" w:hAnsiTheme="minorHAnsi" w:cstheme="minorBidi"/>
                <w:sz w:val="22"/>
                <w:szCs w:val="22"/>
              </w:rPr>
              <w:tab/>
            </w:r>
            <w:r w:rsidR="00544443">
              <w:rPr>
                <w:rStyle w:val="Hyperlink"/>
              </w:rPr>
              <w:t xml:space="preserve">Sensor </w:t>
            </w:r>
            <w:r w:rsidR="00544443">
              <w:rPr>
                <w:rStyle w:val="Hyperlink"/>
                <w:i/>
              </w:rPr>
              <w:t>GY-906 MLX90614ESF</w:t>
            </w:r>
            <w:r w:rsidR="00544443">
              <w:tab/>
            </w:r>
            <w:r w:rsidR="00544443">
              <w:fldChar w:fldCharType="begin"/>
            </w:r>
            <w:r w:rsidR="00544443">
              <w:instrText xml:space="preserve"> PAGEREF _Toc57839400 \h </w:instrText>
            </w:r>
            <w:r w:rsidR="00544443">
              <w:fldChar w:fldCharType="separate"/>
            </w:r>
            <w:r w:rsidR="00924189">
              <w:rPr>
                <w:noProof/>
              </w:rPr>
              <w:t>11</w:t>
            </w:r>
            <w:r w:rsidR="00544443">
              <w:fldChar w:fldCharType="end"/>
            </w:r>
          </w:hyperlink>
        </w:p>
        <w:p w:rsidR="00D8761A" w:rsidRDefault="00882E2A">
          <w:pPr>
            <w:pStyle w:val="TOC2"/>
            <w:tabs>
              <w:tab w:val="clear" w:pos="1843"/>
              <w:tab w:val="left" w:pos="2127"/>
            </w:tabs>
            <w:ind w:left="2127" w:hanging="709"/>
            <w:rPr>
              <w:rFonts w:asciiTheme="minorHAnsi" w:eastAsiaTheme="minorEastAsia" w:hAnsiTheme="minorHAnsi" w:cstheme="minorBidi"/>
              <w:sz w:val="22"/>
              <w:szCs w:val="22"/>
            </w:rPr>
          </w:pPr>
          <w:hyperlink w:anchor="_Toc57839401" w:history="1">
            <w:r w:rsidR="00544443">
              <w:rPr>
                <w:rStyle w:val="Hyperlink"/>
              </w:rPr>
              <w:t>2.2.9</w:t>
            </w:r>
            <w:r w:rsidR="00544443">
              <w:rPr>
                <w:rFonts w:asciiTheme="minorHAnsi" w:eastAsiaTheme="minorEastAsia" w:hAnsiTheme="minorHAnsi" w:cstheme="minorBidi"/>
                <w:sz w:val="22"/>
                <w:szCs w:val="22"/>
              </w:rPr>
              <w:tab/>
            </w:r>
            <w:r w:rsidR="00544443">
              <w:rPr>
                <w:rStyle w:val="Hyperlink"/>
                <w:i/>
              </w:rPr>
              <w:t>Liquid Cristal Display</w:t>
            </w:r>
            <w:r w:rsidR="00544443">
              <w:rPr>
                <w:rStyle w:val="Hyperlink"/>
              </w:rPr>
              <w:t xml:space="preserve"> (LCD)</w:t>
            </w:r>
            <w:r w:rsidR="00544443">
              <w:tab/>
            </w:r>
            <w:r w:rsidR="00544443">
              <w:fldChar w:fldCharType="begin"/>
            </w:r>
            <w:r w:rsidR="00544443">
              <w:instrText xml:space="preserve"> PAGEREF _Toc57839401 \h </w:instrText>
            </w:r>
            <w:r w:rsidR="00544443">
              <w:fldChar w:fldCharType="separate"/>
            </w:r>
            <w:r w:rsidR="00924189">
              <w:rPr>
                <w:noProof/>
              </w:rPr>
              <w:t>11</w:t>
            </w:r>
            <w:r w:rsidR="00544443">
              <w:fldChar w:fldCharType="end"/>
            </w:r>
          </w:hyperlink>
        </w:p>
        <w:p w:rsidR="00D8761A" w:rsidRDefault="00882E2A">
          <w:pPr>
            <w:pStyle w:val="TOC2"/>
            <w:tabs>
              <w:tab w:val="clear" w:pos="1843"/>
              <w:tab w:val="left" w:pos="2127"/>
            </w:tabs>
            <w:ind w:left="2127" w:hanging="709"/>
            <w:rPr>
              <w:rFonts w:asciiTheme="minorHAnsi" w:eastAsiaTheme="minorEastAsia" w:hAnsiTheme="minorHAnsi" w:cstheme="minorBidi"/>
              <w:sz w:val="22"/>
              <w:szCs w:val="22"/>
            </w:rPr>
          </w:pPr>
          <w:hyperlink w:anchor="_Toc57839402" w:history="1">
            <w:r w:rsidR="00544443">
              <w:rPr>
                <w:rStyle w:val="Hyperlink"/>
              </w:rPr>
              <w:t>2.2.10</w:t>
            </w:r>
            <w:r w:rsidR="00544443">
              <w:rPr>
                <w:rFonts w:asciiTheme="minorHAnsi" w:eastAsiaTheme="minorEastAsia" w:hAnsiTheme="minorHAnsi" w:cstheme="minorBidi"/>
                <w:sz w:val="22"/>
                <w:szCs w:val="22"/>
              </w:rPr>
              <w:tab/>
            </w:r>
            <w:r w:rsidR="00544443">
              <w:rPr>
                <w:rStyle w:val="Hyperlink"/>
                <w:i/>
              </w:rPr>
              <w:t>Buzzer</w:t>
            </w:r>
            <w:r w:rsidR="00544443">
              <w:tab/>
            </w:r>
            <w:r w:rsidR="00544443">
              <w:fldChar w:fldCharType="begin"/>
            </w:r>
            <w:r w:rsidR="00544443">
              <w:instrText xml:space="preserve"> PAGEREF _Toc57839402 \h </w:instrText>
            </w:r>
            <w:r w:rsidR="00544443">
              <w:fldChar w:fldCharType="separate"/>
            </w:r>
            <w:r w:rsidR="00924189">
              <w:rPr>
                <w:noProof/>
              </w:rPr>
              <w:t>12</w:t>
            </w:r>
            <w:r w:rsidR="00544443">
              <w:fldChar w:fldCharType="end"/>
            </w:r>
          </w:hyperlink>
        </w:p>
        <w:p w:rsidR="00D8761A" w:rsidRDefault="00882E2A">
          <w:pPr>
            <w:pStyle w:val="TOC2"/>
            <w:rPr>
              <w:rFonts w:asciiTheme="minorHAnsi" w:eastAsiaTheme="minorEastAsia" w:hAnsiTheme="minorHAnsi" w:cstheme="minorBidi"/>
              <w:sz w:val="22"/>
              <w:szCs w:val="22"/>
            </w:rPr>
          </w:pPr>
          <w:hyperlink w:anchor="_Toc57839403" w:history="1">
            <w:r w:rsidR="00544443">
              <w:rPr>
                <w:rStyle w:val="Hyperlink"/>
              </w:rPr>
              <w:t>2.3</w:t>
            </w:r>
            <w:r w:rsidR="00544443">
              <w:rPr>
                <w:rFonts w:asciiTheme="minorHAnsi" w:eastAsiaTheme="minorEastAsia" w:hAnsiTheme="minorHAnsi" w:cstheme="minorBidi"/>
                <w:sz w:val="22"/>
                <w:szCs w:val="22"/>
              </w:rPr>
              <w:tab/>
            </w:r>
            <w:r w:rsidR="00544443">
              <w:rPr>
                <w:rStyle w:val="Hyperlink"/>
                <w:rFonts w:eastAsia="Times New Roman"/>
              </w:rPr>
              <w:t>Kerangka Pikir</w:t>
            </w:r>
            <w:r w:rsidR="00544443">
              <w:tab/>
            </w:r>
            <w:r w:rsidR="00544443">
              <w:fldChar w:fldCharType="begin"/>
            </w:r>
            <w:r w:rsidR="00544443">
              <w:instrText xml:space="preserve"> PAGEREF _Toc57839403 \h </w:instrText>
            </w:r>
            <w:r w:rsidR="00544443">
              <w:fldChar w:fldCharType="separate"/>
            </w:r>
            <w:r w:rsidR="00924189">
              <w:rPr>
                <w:noProof/>
              </w:rPr>
              <w:t>13</w:t>
            </w:r>
            <w:r w:rsidR="00544443">
              <w:fldChar w:fldCharType="end"/>
            </w:r>
          </w:hyperlink>
        </w:p>
        <w:p w:rsidR="00D8761A" w:rsidRDefault="00882E2A">
          <w:pPr>
            <w:pStyle w:val="TOC1"/>
            <w:rPr>
              <w:rFonts w:asciiTheme="minorHAnsi" w:eastAsiaTheme="minorEastAsia" w:hAnsiTheme="minorHAnsi" w:cstheme="minorBidi"/>
              <w:b w:val="0"/>
              <w:sz w:val="22"/>
              <w:szCs w:val="22"/>
            </w:rPr>
          </w:pPr>
          <w:hyperlink w:anchor="_Toc57839404" w:history="1">
            <w:r w:rsidR="00544443">
              <w:rPr>
                <w:rStyle w:val="Hyperlink"/>
              </w:rPr>
              <w:t>BAB III METODE PENELITIAN</w:t>
            </w:r>
            <w:r w:rsidR="00544443">
              <w:tab/>
            </w:r>
            <w:r w:rsidR="00544443">
              <w:fldChar w:fldCharType="begin"/>
            </w:r>
            <w:r w:rsidR="00544443">
              <w:instrText xml:space="preserve"> PAGEREF _Toc57839404 \h </w:instrText>
            </w:r>
            <w:r w:rsidR="00544443">
              <w:fldChar w:fldCharType="separate"/>
            </w:r>
            <w:r w:rsidR="00924189">
              <w:rPr>
                <w:noProof/>
              </w:rPr>
              <w:t>14</w:t>
            </w:r>
            <w:r w:rsidR="00544443">
              <w:fldChar w:fldCharType="end"/>
            </w:r>
          </w:hyperlink>
        </w:p>
        <w:p w:rsidR="00D8761A" w:rsidRDefault="00882E2A">
          <w:pPr>
            <w:pStyle w:val="TOC2"/>
            <w:rPr>
              <w:rFonts w:asciiTheme="minorHAnsi" w:eastAsiaTheme="minorEastAsia" w:hAnsiTheme="minorHAnsi" w:cstheme="minorBidi"/>
              <w:sz w:val="22"/>
              <w:szCs w:val="22"/>
            </w:rPr>
          </w:pPr>
          <w:hyperlink w:anchor="_Toc57839405" w:history="1">
            <w:r w:rsidR="00544443">
              <w:rPr>
                <w:rStyle w:val="Hyperlink"/>
              </w:rPr>
              <w:t>3.1</w:t>
            </w:r>
            <w:r w:rsidR="00544443">
              <w:rPr>
                <w:rFonts w:asciiTheme="minorHAnsi" w:eastAsiaTheme="minorEastAsia" w:hAnsiTheme="minorHAnsi" w:cstheme="minorBidi"/>
                <w:sz w:val="22"/>
                <w:szCs w:val="22"/>
              </w:rPr>
              <w:tab/>
            </w:r>
            <w:r w:rsidR="00544443">
              <w:rPr>
                <w:rStyle w:val="Hyperlink"/>
              </w:rPr>
              <w:t>Jenis, Metode, Subjek, Objek, Waktu, dan Lokasi Penelitian</w:t>
            </w:r>
            <w:r w:rsidR="00544443">
              <w:tab/>
            </w:r>
            <w:r w:rsidR="00544443">
              <w:fldChar w:fldCharType="begin"/>
            </w:r>
            <w:r w:rsidR="00544443">
              <w:instrText xml:space="preserve"> PAGEREF _Toc57839405 \h </w:instrText>
            </w:r>
            <w:r w:rsidR="00544443">
              <w:fldChar w:fldCharType="separate"/>
            </w:r>
            <w:r w:rsidR="00924189">
              <w:rPr>
                <w:noProof/>
              </w:rPr>
              <w:t>14</w:t>
            </w:r>
            <w:r w:rsidR="00544443">
              <w:fldChar w:fldCharType="end"/>
            </w:r>
          </w:hyperlink>
        </w:p>
        <w:p w:rsidR="00D8761A" w:rsidRDefault="00882E2A">
          <w:pPr>
            <w:pStyle w:val="TOC2"/>
            <w:rPr>
              <w:rFonts w:asciiTheme="minorHAnsi" w:eastAsiaTheme="minorEastAsia" w:hAnsiTheme="minorHAnsi" w:cstheme="minorBidi"/>
              <w:sz w:val="22"/>
              <w:szCs w:val="22"/>
            </w:rPr>
          </w:pPr>
          <w:hyperlink w:anchor="_Toc57839406" w:history="1">
            <w:r w:rsidR="00544443">
              <w:rPr>
                <w:rStyle w:val="Hyperlink"/>
              </w:rPr>
              <w:t>3.2</w:t>
            </w:r>
            <w:r w:rsidR="00544443">
              <w:rPr>
                <w:rFonts w:asciiTheme="minorHAnsi" w:eastAsiaTheme="minorEastAsia" w:hAnsiTheme="minorHAnsi" w:cstheme="minorBidi"/>
                <w:sz w:val="22"/>
                <w:szCs w:val="22"/>
              </w:rPr>
              <w:tab/>
            </w:r>
            <w:r w:rsidR="00544443">
              <w:rPr>
                <w:rStyle w:val="Hyperlink"/>
              </w:rPr>
              <w:t>Alat dan Bahan Penelitian</w:t>
            </w:r>
            <w:r w:rsidR="00544443">
              <w:tab/>
            </w:r>
            <w:r w:rsidR="00544443">
              <w:fldChar w:fldCharType="begin"/>
            </w:r>
            <w:r w:rsidR="00544443">
              <w:instrText xml:space="preserve"> PAGEREF _Toc57839406 \h </w:instrText>
            </w:r>
            <w:r w:rsidR="00544443">
              <w:fldChar w:fldCharType="separate"/>
            </w:r>
            <w:r w:rsidR="00924189">
              <w:rPr>
                <w:noProof/>
              </w:rPr>
              <w:t>14</w:t>
            </w:r>
            <w:r w:rsidR="00544443">
              <w:fldChar w:fldCharType="end"/>
            </w:r>
          </w:hyperlink>
        </w:p>
        <w:p w:rsidR="00D8761A" w:rsidRDefault="00882E2A">
          <w:pPr>
            <w:pStyle w:val="TOC2"/>
            <w:rPr>
              <w:rFonts w:asciiTheme="minorHAnsi" w:eastAsiaTheme="minorEastAsia" w:hAnsiTheme="minorHAnsi" w:cstheme="minorBidi"/>
              <w:sz w:val="22"/>
              <w:szCs w:val="22"/>
            </w:rPr>
          </w:pPr>
          <w:hyperlink w:anchor="_Toc57839407" w:history="1">
            <w:r w:rsidR="00544443">
              <w:rPr>
                <w:rStyle w:val="Hyperlink"/>
              </w:rPr>
              <w:t>3.3</w:t>
            </w:r>
            <w:r w:rsidR="00544443">
              <w:rPr>
                <w:rFonts w:asciiTheme="minorHAnsi" w:eastAsiaTheme="minorEastAsia" w:hAnsiTheme="minorHAnsi" w:cstheme="minorBidi"/>
                <w:sz w:val="22"/>
                <w:szCs w:val="22"/>
              </w:rPr>
              <w:tab/>
            </w:r>
            <w:r w:rsidR="00544443">
              <w:rPr>
                <w:rStyle w:val="Hyperlink"/>
              </w:rPr>
              <w:t>Metode Penelitian</w:t>
            </w:r>
            <w:r w:rsidR="00544443">
              <w:tab/>
            </w:r>
            <w:r w:rsidR="00544443">
              <w:fldChar w:fldCharType="begin"/>
            </w:r>
            <w:r w:rsidR="00544443">
              <w:instrText xml:space="preserve"> PAGEREF _Toc57839407 \h </w:instrText>
            </w:r>
            <w:r w:rsidR="00544443">
              <w:fldChar w:fldCharType="separate"/>
            </w:r>
            <w:r w:rsidR="00924189">
              <w:rPr>
                <w:noProof/>
              </w:rPr>
              <w:t>15</w:t>
            </w:r>
            <w:r w:rsidR="00544443">
              <w:fldChar w:fldCharType="end"/>
            </w:r>
          </w:hyperlink>
        </w:p>
        <w:p w:rsidR="00D8761A" w:rsidRDefault="00882E2A">
          <w:pPr>
            <w:pStyle w:val="TOC3"/>
            <w:rPr>
              <w:rFonts w:asciiTheme="minorHAnsi" w:eastAsiaTheme="minorEastAsia" w:hAnsiTheme="minorHAnsi" w:cstheme="minorBidi"/>
              <w:sz w:val="22"/>
              <w:szCs w:val="22"/>
            </w:rPr>
          </w:pPr>
          <w:hyperlink w:anchor="_Toc57839408" w:history="1">
            <w:r w:rsidR="00544443">
              <w:rPr>
                <w:rStyle w:val="Hyperlink"/>
              </w:rPr>
              <w:t>3.3.1</w:t>
            </w:r>
            <w:r w:rsidR="00544443">
              <w:rPr>
                <w:rFonts w:asciiTheme="minorHAnsi" w:eastAsiaTheme="minorEastAsia" w:hAnsiTheme="minorHAnsi" w:cstheme="minorBidi"/>
                <w:sz w:val="22"/>
                <w:szCs w:val="22"/>
              </w:rPr>
              <w:tab/>
            </w:r>
            <w:r w:rsidR="00544443">
              <w:rPr>
                <w:rStyle w:val="Hyperlink"/>
              </w:rPr>
              <w:t>Pengumpulan Data</w:t>
            </w:r>
            <w:r w:rsidR="00544443">
              <w:tab/>
            </w:r>
            <w:r w:rsidR="00544443">
              <w:fldChar w:fldCharType="begin"/>
            </w:r>
            <w:r w:rsidR="00544443">
              <w:instrText xml:space="preserve"> PAGEREF _Toc57839408 \h </w:instrText>
            </w:r>
            <w:r w:rsidR="00544443">
              <w:fldChar w:fldCharType="separate"/>
            </w:r>
            <w:r w:rsidR="00924189">
              <w:rPr>
                <w:noProof/>
              </w:rPr>
              <w:t>15</w:t>
            </w:r>
            <w:r w:rsidR="00544443">
              <w:fldChar w:fldCharType="end"/>
            </w:r>
          </w:hyperlink>
        </w:p>
        <w:p w:rsidR="00D8761A" w:rsidRDefault="00882E2A">
          <w:pPr>
            <w:pStyle w:val="TOC3"/>
            <w:rPr>
              <w:rFonts w:asciiTheme="minorHAnsi" w:eastAsiaTheme="minorEastAsia" w:hAnsiTheme="minorHAnsi" w:cstheme="minorBidi"/>
              <w:sz w:val="22"/>
              <w:szCs w:val="22"/>
            </w:rPr>
          </w:pPr>
          <w:hyperlink w:anchor="_Toc57839409" w:history="1">
            <w:r w:rsidR="00544443">
              <w:rPr>
                <w:rStyle w:val="Hyperlink"/>
              </w:rPr>
              <w:t>3.3.2</w:t>
            </w:r>
            <w:r w:rsidR="00544443">
              <w:rPr>
                <w:rFonts w:asciiTheme="minorHAnsi" w:eastAsiaTheme="minorEastAsia" w:hAnsiTheme="minorHAnsi" w:cstheme="minorBidi"/>
                <w:sz w:val="22"/>
                <w:szCs w:val="22"/>
              </w:rPr>
              <w:tab/>
            </w:r>
            <w:r w:rsidR="00544443">
              <w:rPr>
                <w:rStyle w:val="Hyperlink"/>
              </w:rPr>
              <w:t>Perancangan Alat dan Sistem</w:t>
            </w:r>
            <w:r w:rsidR="00544443">
              <w:tab/>
            </w:r>
            <w:r w:rsidR="00544443">
              <w:fldChar w:fldCharType="begin"/>
            </w:r>
            <w:r w:rsidR="00544443">
              <w:instrText xml:space="preserve"> PAGEREF _Toc57839409 \h </w:instrText>
            </w:r>
            <w:r w:rsidR="00544443">
              <w:fldChar w:fldCharType="separate"/>
            </w:r>
            <w:r w:rsidR="00924189">
              <w:rPr>
                <w:noProof/>
              </w:rPr>
              <w:t>15</w:t>
            </w:r>
            <w:r w:rsidR="00544443">
              <w:fldChar w:fldCharType="end"/>
            </w:r>
          </w:hyperlink>
        </w:p>
        <w:p w:rsidR="00D8761A" w:rsidRDefault="00882E2A">
          <w:pPr>
            <w:pStyle w:val="TOC3"/>
            <w:rPr>
              <w:rFonts w:asciiTheme="minorHAnsi" w:eastAsiaTheme="minorEastAsia" w:hAnsiTheme="minorHAnsi" w:cstheme="minorBidi"/>
              <w:sz w:val="22"/>
              <w:szCs w:val="22"/>
            </w:rPr>
          </w:pPr>
          <w:hyperlink w:anchor="_Toc57839410" w:history="1">
            <w:r w:rsidR="00544443">
              <w:rPr>
                <w:rStyle w:val="Hyperlink"/>
              </w:rPr>
              <w:t>3.3.3</w:t>
            </w:r>
            <w:r w:rsidR="00544443">
              <w:rPr>
                <w:rFonts w:asciiTheme="minorHAnsi" w:eastAsiaTheme="minorEastAsia" w:hAnsiTheme="minorHAnsi" w:cstheme="minorBidi"/>
                <w:sz w:val="22"/>
                <w:szCs w:val="22"/>
              </w:rPr>
              <w:tab/>
            </w:r>
            <w:r w:rsidR="00544443">
              <w:rPr>
                <w:rStyle w:val="Hyperlink"/>
              </w:rPr>
              <w:t>Perancangan Kerja Alat</w:t>
            </w:r>
            <w:r w:rsidR="00544443">
              <w:tab/>
            </w:r>
            <w:r w:rsidR="00544443">
              <w:fldChar w:fldCharType="begin"/>
            </w:r>
            <w:r w:rsidR="00544443">
              <w:instrText xml:space="preserve"> PAGEREF _Toc57839410 \h </w:instrText>
            </w:r>
            <w:r w:rsidR="00544443">
              <w:fldChar w:fldCharType="separate"/>
            </w:r>
            <w:r w:rsidR="00924189">
              <w:rPr>
                <w:noProof/>
              </w:rPr>
              <w:t>16</w:t>
            </w:r>
            <w:r w:rsidR="00544443">
              <w:fldChar w:fldCharType="end"/>
            </w:r>
          </w:hyperlink>
        </w:p>
        <w:p w:rsidR="00D8761A" w:rsidRDefault="00882E2A">
          <w:pPr>
            <w:pStyle w:val="TOC3"/>
            <w:rPr>
              <w:rFonts w:asciiTheme="minorHAnsi" w:eastAsiaTheme="minorEastAsia" w:hAnsiTheme="minorHAnsi" w:cstheme="minorBidi"/>
              <w:sz w:val="22"/>
              <w:szCs w:val="22"/>
            </w:rPr>
          </w:pPr>
          <w:hyperlink w:anchor="_Toc57839411" w:history="1">
            <w:r w:rsidR="00544443">
              <w:rPr>
                <w:rStyle w:val="Hyperlink"/>
              </w:rPr>
              <w:t>3.3.4</w:t>
            </w:r>
            <w:r w:rsidR="00544443">
              <w:rPr>
                <w:rFonts w:asciiTheme="minorHAnsi" w:eastAsiaTheme="minorEastAsia" w:hAnsiTheme="minorHAnsi" w:cstheme="minorBidi"/>
                <w:sz w:val="22"/>
                <w:szCs w:val="22"/>
              </w:rPr>
              <w:tab/>
            </w:r>
            <w:r w:rsidR="00544443">
              <w:rPr>
                <w:rStyle w:val="Hyperlink"/>
              </w:rPr>
              <w:t>Perancangan Kerja Sistem</w:t>
            </w:r>
            <w:r w:rsidR="00544443">
              <w:tab/>
            </w:r>
            <w:r w:rsidR="00544443">
              <w:fldChar w:fldCharType="begin"/>
            </w:r>
            <w:r w:rsidR="00544443">
              <w:instrText xml:space="preserve"> PAGEREF _Toc57839411 \h </w:instrText>
            </w:r>
            <w:r w:rsidR="00544443">
              <w:fldChar w:fldCharType="separate"/>
            </w:r>
            <w:r w:rsidR="00924189">
              <w:rPr>
                <w:noProof/>
              </w:rPr>
              <w:t>17</w:t>
            </w:r>
            <w:r w:rsidR="00544443">
              <w:fldChar w:fldCharType="end"/>
            </w:r>
          </w:hyperlink>
        </w:p>
        <w:p w:rsidR="00D8761A" w:rsidRDefault="00882E2A">
          <w:pPr>
            <w:pStyle w:val="TOC3"/>
            <w:rPr>
              <w:rFonts w:asciiTheme="minorHAnsi" w:eastAsiaTheme="minorEastAsia" w:hAnsiTheme="minorHAnsi" w:cstheme="minorBidi"/>
              <w:sz w:val="22"/>
              <w:szCs w:val="22"/>
            </w:rPr>
          </w:pPr>
          <w:hyperlink w:anchor="_Toc57839412" w:history="1">
            <w:r w:rsidR="00544443">
              <w:rPr>
                <w:rStyle w:val="Hyperlink"/>
              </w:rPr>
              <w:t>3.3.5</w:t>
            </w:r>
            <w:r w:rsidR="00544443">
              <w:rPr>
                <w:rFonts w:asciiTheme="minorHAnsi" w:eastAsiaTheme="minorEastAsia" w:hAnsiTheme="minorHAnsi" w:cstheme="minorBidi"/>
                <w:sz w:val="22"/>
                <w:szCs w:val="22"/>
              </w:rPr>
              <w:tab/>
            </w:r>
            <w:r w:rsidR="00544443">
              <w:rPr>
                <w:rStyle w:val="Hyperlink"/>
              </w:rPr>
              <w:t>Pengujian Alat dan Sistem</w:t>
            </w:r>
            <w:r w:rsidR="00544443">
              <w:tab/>
            </w:r>
            <w:r w:rsidR="00544443">
              <w:fldChar w:fldCharType="begin"/>
            </w:r>
            <w:r w:rsidR="00544443">
              <w:instrText xml:space="preserve"> PAGEREF _Toc57839412 \h </w:instrText>
            </w:r>
            <w:r w:rsidR="00544443">
              <w:fldChar w:fldCharType="separate"/>
            </w:r>
            <w:r w:rsidR="00924189">
              <w:rPr>
                <w:noProof/>
              </w:rPr>
              <w:t>19</w:t>
            </w:r>
            <w:r w:rsidR="00544443">
              <w:fldChar w:fldCharType="end"/>
            </w:r>
          </w:hyperlink>
        </w:p>
        <w:p w:rsidR="00D8761A" w:rsidRDefault="00882E2A">
          <w:pPr>
            <w:pStyle w:val="TOC3"/>
            <w:rPr>
              <w:rFonts w:asciiTheme="minorHAnsi" w:eastAsiaTheme="minorEastAsia" w:hAnsiTheme="minorHAnsi" w:cstheme="minorBidi"/>
              <w:sz w:val="22"/>
              <w:szCs w:val="22"/>
            </w:rPr>
          </w:pPr>
          <w:hyperlink w:anchor="_Toc57839413" w:history="1">
            <w:r w:rsidR="00544443">
              <w:rPr>
                <w:rStyle w:val="Hyperlink"/>
              </w:rPr>
              <w:t>3.3.6</w:t>
            </w:r>
            <w:r w:rsidR="00544443">
              <w:rPr>
                <w:rFonts w:asciiTheme="minorHAnsi" w:eastAsiaTheme="minorEastAsia" w:hAnsiTheme="minorHAnsi" w:cstheme="minorBidi"/>
                <w:sz w:val="22"/>
                <w:szCs w:val="22"/>
              </w:rPr>
              <w:tab/>
            </w:r>
            <w:r w:rsidR="00544443">
              <w:rPr>
                <w:rStyle w:val="Hyperlink"/>
              </w:rPr>
              <w:t>Pembuatan Laporan</w:t>
            </w:r>
            <w:r w:rsidR="00544443">
              <w:tab/>
            </w:r>
            <w:r w:rsidR="00544443">
              <w:fldChar w:fldCharType="begin"/>
            </w:r>
            <w:r w:rsidR="00544443">
              <w:instrText xml:space="preserve"> PAGEREF _Toc57839413 \h </w:instrText>
            </w:r>
            <w:r w:rsidR="00544443">
              <w:fldChar w:fldCharType="separate"/>
            </w:r>
            <w:r w:rsidR="00924189">
              <w:rPr>
                <w:noProof/>
              </w:rPr>
              <w:t>19</w:t>
            </w:r>
            <w:r w:rsidR="00544443">
              <w:fldChar w:fldCharType="end"/>
            </w:r>
          </w:hyperlink>
        </w:p>
        <w:p w:rsidR="00D8761A" w:rsidRDefault="00882E2A">
          <w:pPr>
            <w:pStyle w:val="TOC3"/>
            <w:rPr>
              <w:rFonts w:asciiTheme="minorHAnsi" w:eastAsiaTheme="minorEastAsia" w:hAnsiTheme="minorHAnsi" w:cstheme="minorBidi"/>
              <w:sz w:val="22"/>
              <w:szCs w:val="22"/>
            </w:rPr>
          </w:pPr>
          <w:hyperlink w:anchor="_Toc57839414" w:history="1">
            <w:r w:rsidR="00544443">
              <w:rPr>
                <w:rStyle w:val="Hyperlink"/>
              </w:rPr>
              <w:t>3.3.7</w:t>
            </w:r>
            <w:r w:rsidR="00544443">
              <w:rPr>
                <w:rFonts w:asciiTheme="minorHAnsi" w:eastAsiaTheme="minorEastAsia" w:hAnsiTheme="minorHAnsi" w:cstheme="minorBidi"/>
                <w:sz w:val="22"/>
                <w:szCs w:val="22"/>
              </w:rPr>
              <w:tab/>
            </w:r>
            <w:r w:rsidR="00544443">
              <w:rPr>
                <w:rStyle w:val="Hyperlink"/>
              </w:rPr>
              <w:t>Implementasi Sistem</w:t>
            </w:r>
            <w:r w:rsidR="00544443">
              <w:tab/>
            </w:r>
            <w:r w:rsidR="00544443">
              <w:fldChar w:fldCharType="begin"/>
            </w:r>
            <w:r w:rsidR="00544443">
              <w:instrText xml:space="preserve"> PAGEREF _Toc57839414 \h </w:instrText>
            </w:r>
            <w:r w:rsidR="00544443">
              <w:fldChar w:fldCharType="separate"/>
            </w:r>
            <w:r w:rsidR="00924189">
              <w:rPr>
                <w:noProof/>
              </w:rPr>
              <w:t>19</w:t>
            </w:r>
            <w:r w:rsidR="00544443">
              <w:fldChar w:fldCharType="end"/>
            </w:r>
          </w:hyperlink>
        </w:p>
        <w:p w:rsidR="00D8761A" w:rsidRDefault="00882E2A">
          <w:pPr>
            <w:pStyle w:val="TOC3"/>
            <w:rPr>
              <w:rFonts w:asciiTheme="minorHAnsi" w:eastAsiaTheme="minorEastAsia" w:hAnsiTheme="minorHAnsi" w:cstheme="minorBidi"/>
              <w:sz w:val="22"/>
              <w:szCs w:val="22"/>
            </w:rPr>
          </w:pPr>
          <w:hyperlink w:anchor="_Toc57839415" w:history="1">
            <w:r w:rsidR="00544443">
              <w:rPr>
                <w:rStyle w:val="Hyperlink"/>
              </w:rPr>
              <w:t>3.3.8</w:t>
            </w:r>
            <w:r w:rsidR="00544443">
              <w:rPr>
                <w:rFonts w:asciiTheme="minorHAnsi" w:eastAsiaTheme="minorEastAsia" w:hAnsiTheme="minorHAnsi" w:cstheme="minorBidi"/>
                <w:sz w:val="22"/>
                <w:szCs w:val="22"/>
              </w:rPr>
              <w:tab/>
            </w:r>
            <w:r w:rsidR="00544443">
              <w:rPr>
                <w:rStyle w:val="Hyperlink"/>
              </w:rPr>
              <w:t>Pemeliharaan Sistem</w:t>
            </w:r>
            <w:r w:rsidR="00544443">
              <w:tab/>
            </w:r>
            <w:r w:rsidR="00544443">
              <w:fldChar w:fldCharType="begin"/>
            </w:r>
            <w:r w:rsidR="00544443">
              <w:instrText xml:space="preserve"> PAGEREF _Toc57839415 \h </w:instrText>
            </w:r>
            <w:r w:rsidR="00544443">
              <w:fldChar w:fldCharType="separate"/>
            </w:r>
            <w:r w:rsidR="00924189">
              <w:rPr>
                <w:noProof/>
              </w:rPr>
              <w:t>19</w:t>
            </w:r>
            <w:r w:rsidR="00544443">
              <w:fldChar w:fldCharType="end"/>
            </w:r>
          </w:hyperlink>
        </w:p>
        <w:p w:rsidR="00D8761A" w:rsidRDefault="00882E2A">
          <w:pPr>
            <w:pStyle w:val="TOC1"/>
            <w:rPr>
              <w:rFonts w:asciiTheme="minorHAnsi" w:eastAsiaTheme="minorEastAsia" w:hAnsiTheme="minorHAnsi" w:cstheme="minorBidi"/>
              <w:b w:val="0"/>
              <w:sz w:val="22"/>
              <w:szCs w:val="22"/>
            </w:rPr>
          </w:pPr>
          <w:hyperlink w:anchor="_Toc57839416" w:history="1">
            <w:r w:rsidR="00544443">
              <w:rPr>
                <w:rStyle w:val="Hyperlink"/>
              </w:rPr>
              <w:t>BAB IV HASIL PENELITIAN</w:t>
            </w:r>
            <w:r w:rsidR="00544443">
              <w:tab/>
            </w:r>
            <w:r w:rsidR="00544443">
              <w:fldChar w:fldCharType="begin"/>
            </w:r>
            <w:r w:rsidR="00544443">
              <w:instrText xml:space="preserve"> PAGEREF _Toc57839416 \h </w:instrText>
            </w:r>
            <w:r w:rsidR="00544443">
              <w:fldChar w:fldCharType="separate"/>
            </w:r>
            <w:r w:rsidR="00924189">
              <w:rPr>
                <w:noProof/>
              </w:rPr>
              <w:t>20</w:t>
            </w:r>
            <w:r w:rsidR="00544443">
              <w:fldChar w:fldCharType="end"/>
            </w:r>
          </w:hyperlink>
        </w:p>
        <w:p w:rsidR="00D8761A" w:rsidRDefault="00882E2A">
          <w:pPr>
            <w:pStyle w:val="TOC2"/>
            <w:rPr>
              <w:rFonts w:asciiTheme="minorHAnsi" w:eastAsiaTheme="minorEastAsia" w:hAnsiTheme="minorHAnsi" w:cstheme="minorBidi"/>
              <w:sz w:val="22"/>
              <w:szCs w:val="22"/>
            </w:rPr>
          </w:pPr>
          <w:hyperlink w:anchor="_Toc57839417" w:history="1">
            <w:r w:rsidR="00544443">
              <w:rPr>
                <w:rStyle w:val="Hyperlink"/>
              </w:rPr>
              <w:t>4.1</w:t>
            </w:r>
            <w:r w:rsidR="00544443">
              <w:rPr>
                <w:rFonts w:asciiTheme="minorHAnsi" w:eastAsiaTheme="minorEastAsia" w:hAnsiTheme="minorHAnsi" w:cstheme="minorBidi"/>
                <w:sz w:val="22"/>
                <w:szCs w:val="22"/>
              </w:rPr>
              <w:tab/>
            </w:r>
            <w:r w:rsidR="00544443">
              <w:rPr>
                <w:rStyle w:val="Hyperlink"/>
              </w:rPr>
              <w:t>Perancangan Alat dan Sistem</w:t>
            </w:r>
            <w:r w:rsidR="00544443">
              <w:tab/>
            </w:r>
            <w:r w:rsidR="00544443">
              <w:fldChar w:fldCharType="begin"/>
            </w:r>
            <w:r w:rsidR="00544443">
              <w:instrText xml:space="preserve"> PAGEREF _Toc57839417 \h </w:instrText>
            </w:r>
            <w:r w:rsidR="00544443">
              <w:fldChar w:fldCharType="separate"/>
            </w:r>
            <w:r w:rsidR="00924189">
              <w:rPr>
                <w:noProof/>
              </w:rPr>
              <w:t>20</w:t>
            </w:r>
            <w:r w:rsidR="00544443">
              <w:fldChar w:fldCharType="end"/>
            </w:r>
          </w:hyperlink>
        </w:p>
        <w:p w:rsidR="00D8761A" w:rsidRDefault="00882E2A">
          <w:pPr>
            <w:pStyle w:val="TOC2"/>
            <w:rPr>
              <w:rFonts w:asciiTheme="minorHAnsi" w:eastAsiaTheme="minorEastAsia" w:hAnsiTheme="minorHAnsi" w:cstheme="minorBidi"/>
              <w:sz w:val="22"/>
              <w:szCs w:val="22"/>
            </w:rPr>
          </w:pPr>
          <w:hyperlink w:anchor="_Toc57839418" w:history="1">
            <w:r w:rsidR="00544443">
              <w:rPr>
                <w:rStyle w:val="Hyperlink"/>
              </w:rPr>
              <w:t>4.2</w:t>
            </w:r>
            <w:r w:rsidR="00544443">
              <w:rPr>
                <w:rFonts w:asciiTheme="minorHAnsi" w:eastAsiaTheme="minorEastAsia" w:hAnsiTheme="minorHAnsi" w:cstheme="minorBidi"/>
                <w:sz w:val="22"/>
                <w:szCs w:val="22"/>
              </w:rPr>
              <w:tab/>
            </w:r>
            <w:r w:rsidR="00544443">
              <w:rPr>
                <w:rStyle w:val="Hyperlink"/>
              </w:rPr>
              <w:t>Perancangan Alat</w:t>
            </w:r>
            <w:r w:rsidR="00544443">
              <w:tab/>
            </w:r>
            <w:r w:rsidR="00544443">
              <w:fldChar w:fldCharType="begin"/>
            </w:r>
            <w:r w:rsidR="00544443">
              <w:instrText xml:space="preserve"> PAGEREF _Toc57839418 \h </w:instrText>
            </w:r>
            <w:r w:rsidR="00544443">
              <w:fldChar w:fldCharType="separate"/>
            </w:r>
            <w:r w:rsidR="00924189">
              <w:rPr>
                <w:noProof/>
              </w:rPr>
              <w:t>21</w:t>
            </w:r>
            <w:r w:rsidR="00544443">
              <w:fldChar w:fldCharType="end"/>
            </w:r>
          </w:hyperlink>
        </w:p>
        <w:p w:rsidR="00D8761A" w:rsidRDefault="00882E2A">
          <w:pPr>
            <w:pStyle w:val="TOC3"/>
            <w:rPr>
              <w:rFonts w:asciiTheme="minorHAnsi" w:eastAsiaTheme="minorEastAsia" w:hAnsiTheme="minorHAnsi" w:cstheme="minorBidi"/>
              <w:sz w:val="22"/>
              <w:szCs w:val="22"/>
            </w:rPr>
          </w:pPr>
          <w:hyperlink w:anchor="_Toc57839419" w:history="1">
            <w:r w:rsidR="00544443">
              <w:rPr>
                <w:rStyle w:val="Hyperlink"/>
              </w:rPr>
              <w:t>4.2.1</w:t>
            </w:r>
            <w:r w:rsidR="00544443">
              <w:rPr>
                <w:rFonts w:asciiTheme="minorHAnsi" w:eastAsiaTheme="minorEastAsia" w:hAnsiTheme="minorHAnsi" w:cstheme="minorBidi"/>
                <w:sz w:val="22"/>
                <w:szCs w:val="22"/>
              </w:rPr>
              <w:tab/>
            </w:r>
            <w:r w:rsidR="00544443">
              <w:rPr>
                <w:rStyle w:val="Hyperlink"/>
              </w:rPr>
              <w:t>Blok Diagram Sistem</w:t>
            </w:r>
            <w:r w:rsidR="00544443">
              <w:tab/>
            </w:r>
            <w:r w:rsidR="00544443">
              <w:fldChar w:fldCharType="begin"/>
            </w:r>
            <w:r w:rsidR="00544443">
              <w:instrText xml:space="preserve"> PAGEREF _Toc57839419 \h </w:instrText>
            </w:r>
            <w:r w:rsidR="00544443">
              <w:fldChar w:fldCharType="separate"/>
            </w:r>
            <w:r w:rsidR="00924189">
              <w:rPr>
                <w:noProof/>
              </w:rPr>
              <w:t>22</w:t>
            </w:r>
            <w:r w:rsidR="00544443">
              <w:fldChar w:fldCharType="end"/>
            </w:r>
          </w:hyperlink>
        </w:p>
        <w:p w:rsidR="00D8761A" w:rsidRDefault="00882E2A">
          <w:pPr>
            <w:pStyle w:val="TOC3"/>
            <w:rPr>
              <w:rFonts w:asciiTheme="minorHAnsi" w:eastAsiaTheme="minorEastAsia" w:hAnsiTheme="minorHAnsi" w:cstheme="minorBidi"/>
              <w:sz w:val="22"/>
              <w:szCs w:val="22"/>
            </w:rPr>
          </w:pPr>
          <w:hyperlink w:anchor="_Toc57839420" w:history="1">
            <w:r w:rsidR="00544443">
              <w:rPr>
                <w:rStyle w:val="Hyperlink"/>
              </w:rPr>
              <w:t>4.2.2</w:t>
            </w:r>
            <w:r w:rsidR="00544443">
              <w:rPr>
                <w:rFonts w:asciiTheme="minorHAnsi" w:eastAsiaTheme="minorEastAsia" w:hAnsiTheme="minorHAnsi" w:cstheme="minorBidi"/>
                <w:sz w:val="22"/>
                <w:szCs w:val="22"/>
              </w:rPr>
              <w:tab/>
            </w:r>
            <w:r w:rsidR="00544443">
              <w:rPr>
                <w:rStyle w:val="Hyperlink"/>
              </w:rPr>
              <w:t>Perancangan Kerja Sistem</w:t>
            </w:r>
            <w:r w:rsidR="00544443">
              <w:tab/>
            </w:r>
            <w:r w:rsidR="00544443">
              <w:fldChar w:fldCharType="begin"/>
            </w:r>
            <w:r w:rsidR="00544443">
              <w:instrText xml:space="preserve"> PAGEREF _Toc57839420 \h </w:instrText>
            </w:r>
            <w:r w:rsidR="00544443">
              <w:fldChar w:fldCharType="separate"/>
            </w:r>
            <w:r w:rsidR="00924189">
              <w:rPr>
                <w:noProof/>
              </w:rPr>
              <w:t>22</w:t>
            </w:r>
            <w:r w:rsidR="00544443">
              <w:fldChar w:fldCharType="end"/>
            </w:r>
          </w:hyperlink>
        </w:p>
        <w:p w:rsidR="00D8761A" w:rsidRDefault="00882E2A">
          <w:pPr>
            <w:pStyle w:val="TOC3"/>
            <w:rPr>
              <w:rFonts w:asciiTheme="minorHAnsi" w:eastAsiaTheme="minorEastAsia" w:hAnsiTheme="minorHAnsi" w:cstheme="minorBidi"/>
              <w:sz w:val="22"/>
              <w:szCs w:val="22"/>
            </w:rPr>
          </w:pPr>
          <w:hyperlink w:anchor="_Toc57839421" w:history="1">
            <w:r w:rsidR="00544443">
              <w:rPr>
                <w:rStyle w:val="Hyperlink"/>
              </w:rPr>
              <w:t>4.2.3</w:t>
            </w:r>
            <w:r w:rsidR="00544443">
              <w:rPr>
                <w:rFonts w:asciiTheme="minorHAnsi" w:eastAsiaTheme="minorEastAsia" w:hAnsiTheme="minorHAnsi" w:cstheme="minorBidi"/>
                <w:sz w:val="22"/>
                <w:szCs w:val="22"/>
              </w:rPr>
              <w:tab/>
            </w:r>
            <w:r w:rsidR="00544443">
              <w:rPr>
                <w:rStyle w:val="Hyperlink"/>
              </w:rPr>
              <w:t>Perancangan Sistem Keseluruhan</w:t>
            </w:r>
            <w:r w:rsidR="00544443">
              <w:tab/>
            </w:r>
            <w:r w:rsidR="00544443">
              <w:fldChar w:fldCharType="begin"/>
            </w:r>
            <w:r w:rsidR="00544443">
              <w:instrText xml:space="preserve"> PAGEREF _Toc57839421 \h </w:instrText>
            </w:r>
            <w:r w:rsidR="00544443">
              <w:fldChar w:fldCharType="separate"/>
            </w:r>
            <w:r w:rsidR="00924189">
              <w:rPr>
                <w:noProof/>
              </w:rPr>
              <w:t>24</w:t>
            </w:r>
            <w:r w:rsidR="00544443">
              <w:fldChar w:fldCharType="end"/>
            </w:r>
          </w:hyperlink>
        </w:p>
        <w:p w:rsidR="00D8761A" w:rsidRDefault="00882E2A">
          <w:pPr>
            <w:pStyle w:val="TOC2"/>
            <w:rPr>
              <w:rFonts w:asciiTheme="minorHAnsi" w:eastAsiaTheme="minorEastAsia" w:hAnsiTheme="minorHAnsi" w:cstheme="minorBidi"/>
              <w:sz w:val="22"/>
              <w:szCs w:val="22"/>
            </w:rPr>
          </w:pPr>
          <w:hyperlink w:anchor="_Toc57839422" w:history="1">
            <w:r w:rsidR="00544443">
              <w:rPr>
                <w:rStyle w:val="Hyperlink"/>
              </w:rPr>
              <w:t>4.3</w:t>
            </w:r>
            <w:r w:rsidR="00544443">
              <w:rPr>
                <w:rFonts w:asciiTheme="minorHAnsi" w:eastAsiaTheme="minorEastAsia" w:hAnsiTheme="minorHAnsi" w:cstheme="minorBidi"/>
                <w:sz w:val="22"/>
                <w:szCs w:val="22"/>
              </w:rPr>
              <w:tab/>
            </w:r>
            <w:r w:rsidR="00544443">
              <w:rPr>
                <w:rStyle w:val="Hyperlink"/>
              </w:rPr>
              <w:t>Perancangan Perangkat Lunak</w:t>
            </w:r>
            <w:r w:rsidR="00544443">
              <w:tab/>
            </w:r>
            <w:r w:rsidR="00544443">
              <w:fldChar w:fldCharType="begin"/>
            </w:r>
            <w:r w:rsidR="00544443">
              <w:instrText xml:space="preserve"> PAGEREF _Toc57839422 \h </w:instrText>
            </w:r>
            <w:r w:rsidR="00544443">
              <w:fldChar w:fldCharType="separate"/>
            </w:r>
            <w:r w:rsidR="00924189">
              <w:rPr>
                <w:noProof/>
              </w:rPr>
              <w:t>25</w:t>
            </w:r>
            <w:r w:rsidR="00544443">
              <w:fldChar w:fldCharType="end"/>
            </w:r>
          </w:hyperlink>
        </w:p>
        <w:p w:rsidR="00D8761A" w:rsidRDefault="00882E2A">
          <w:pPr>
            <w:pStyle w:val="TOC2"/>
            <w:rPr>
              <w:rFonts w:asciiTheme="minorHAnsi" w:eastAsiaTheme="minorEastAsia" w:hAnsiTheme="minorHAnsi" w:cstheme="minorBidi"/>
              <w:sz w:val="22"/>
              <w:szCs w:val="22"/>
            </w:rPr>
          </w:pPr>
          <w:hyperlink w:anchor="_Toc57839423" w:history="1">
            <w:r w:rsidR="00544443">
              <w:rPr>
                <w:rStyle w:val="Hyperlink"/>
              </w:rPr>
              <w:t>4.4</w:t>
            </w:r>
            <w:r w:rsidR="00544443">
              <w:rPr>
                <w:rFonts w:asciiTheme="minorHAnsi" w:eastAsiaTheme="minorEastAsia" w:hAnsiTheme="minorHAnsi" w:cstheme="minorBidi"/>
                <w:sz w:val="22"/>
                <w:szCs w:val="22"/>
              </w:rPr>
              <w:tab/>
            </w:r>
            <w:r w:rsidR="00544443">
              <w:rPr>
                <w:rStyle w:val="Hyperlink"/>
              </w:rPr>
              <w:t>Tahapan Pengujian</w:t>
            </w:r>
            <w:r w:rsidR="00544443">
              <w:tab/>
            </w:r>
            <w:r w:rsidR="00544443">
              <w:fldChar w:fldCharType="begin"/>
            </w:r>
            <w:r w:rsidR="00544443">
              <w:instrText xml:space="preserve"> PAGEREF _Toc57839423 \h </w:instrText>
            </w:r>
            <w:r w:rsidR="00544443">
              <w:fldChar w:fldCharType="separate"/>
            </w:r>
            <w:r w:rsidR="00924189">
              <w:rPr>
                <w:noProof/>
              </w:rPr>
              <w:t>29</w:t>
            </w:r>
            <w:r w:rsidR="00544443">
              <w:fldChar w:fldCharType="end"/>
            </w:r>
          </w:hyperlink>
        </w:p>
        <w:p w:rsidR="00D8761A" w:rsidRDefault="00882E2A">
          <w:pPr>
            <w:pStyle w:val="TOC2"/>
            <w:rPr>
              <w:rFonts w:asciiTheme="minorHAnsi" w:eastAsiaTheme="minorEastAsia" w:hAnsiTheme="minorHAnsi" w:cstheme="minorBidi"/>
              <w:sz w:val="22"/>
              <w:szCs w:val="22"/>
            </w:rPr>
          </w:pPr>
          <w:hyperlink w:anchor="_Toc57839424" w:history="1">
            <w:r w:rsidR="00544443">
              <w:rPr>
                <w:rStyle w:val="Hyperlink"/>
              </w:rPr>
              <w:t>4.5</w:t>
            </w:r>
            <w:r w:rsidR="00544443">
              <w:rPr>
                <w:rFonts w:asciiTheme="minorHAnsi" w:eastAsiaTheme="minorEastAsia" w:hAnsiTheme="minorHAnsi" w:cstheme="minorBidi"/>
                <w:sz w:val="22"/>
                <w:szCs w:val="22"/>
              </w:rPr>
              <w:tab/>
            </w:r>
            <w:r w:rsidR="00544443">
              <w:rPr>
                <w:rStyle w:val="Hyperlink"/>
              </w:rPr>
              <w:t xml:space="preserve">Pengujian </w:t>
            </w:r>
            <w:r w:rsidR="00544443">
              <w:rPr>
                <w:rStyle w:val="Hyperlink"/>
                <w:i/>
              </w:rPr>
              <w:t>White Box</w:t>
            </w:r>
            <w:r w:rsidR="00544443">
              <w:tab/>
            </w:r>
            <w:r w:rsidR="00544443">
              <w:fldChar w:fldCharType="begin"/>
            </w:r>
            <w:r w:rsidR="00544443">
              <w:instrText xml:space="preserve"> PAGEREF _Toc57839424 \h </w:instrText>
            </w:r>
            <w:r w:rsidR="00544443">
              <w:fldChar w:fldCharType="separate"/>
            </w:r>
            <w:r w:rsidR="00924189">
              <w:rPr>
                <w:noProof/>
              </w:rPr>
              <w:t>30</w:t>
            </w:r>
            <w:r w:rsidR="00544443">
              <w:fldChar w:fldCharType="end"/>
            </w:r>
          </w:hyperlink>
        </w:p>
        <w:p w:rsidR="00D8761A" w:rsidRDefault="00882E2A">
          <w:pPr>
            <w:pStyle w:val="TOC3"/>
            <w:rPr>
              <w:rFonts w:asciiTheme="minorHAnsi" w:eastAsiaTheme="minorEastAsia" w:hAnsiTheme="minorHAnsi" w:cstheme="minorBidi"/>
              <w:sz w:val="22"/>
              <w:szCs w:val="22"/>
            </w:rPr>
          </w:pPr>
          <w:hyperlink w:anchor="_Toc57839425" w:history="1">
            <w:r w:rsidR="00544443">
              <w:rPr>
                <w:rStyle w:val="Hyperlink"/>
              </w:rPr>
              <w:t>4.5.1</w:t>
            </w:r>
            <w:r w:rsidR="00544443">
              <w:rPr>
                <w:rFonts w:asciiTheme="minorHAnsi" w:eastAsiaTheme="minorEastAsia" w:hAnsiTheme="minorHAnsi" w:cstheme="minorBidi"/>
                <w:sz w:val="22"/>
                <w:szCs w:val="22"/>
              </w:rPr>
              <w:tab/>
            </w:r>
            <w:r w:rsidR="00544443">
              <w:rPr>
                <w:rStyle w:val="Hyperlink"/>
                <w:i/>
              </w:rPr>
              <w:t>Flowchart Pengujian White Box</w:t>
            </w:r>
            <w:r w:rsidR="00544443">
              <w:tab/>
            </w:r>
            <w:r w:rsidR="00544443">
              <w:fldChar w:fldCharType="begin"/>
            </w:r>
            <w:r w:rsidR="00544443">
              <w:instrText xml:space="preserve"> PAGEREF _Toc57839425 \h </w:instrText>
            </w:r>
            <w:r w:rsidR="00544443">
              <w:fldChar w:fldCharType="separate"/>
            </w:r>
            <w:r w:rsidR="00924189">
              <w:rPr>
                <w:noProof/>
              </w:rPr>
              <w:t>31</w:t>
            </w:r>
            <w:r w:rsidR="00544443">
              <w:fldChar w:fldCharType="end"/>
            </w:r>
          </w:hyperlink>
        </w:p>
        <w:p w:rsidR="00D8761A" w:rsidRDefault="00882E2A">
          <w:pPr>
            <w:pStyle w:val="TOC3"/>
            <w:rPr>
              <w:rFonts w:asciiTheme="minorHAnsi" w:eastAsiaTheme="minorEastAsia" w:hAnsiTheme="minorHAnsi" w:cstheme="minorBidi"/>
              <w:sz w:val="22"/>
              <w:szCs w:val="22"/>
            </w:rPr>
          </w:pPr>
          <w:hyperlink w:anchor="_Toc57839426" w:history="1">
            <w:r w:rsidR="00544443">
              <w:rPr>
                <w:rStyle w:val="Hyperlink"/>
              </w:rPr>
              <w:t>4.5.2</w:t>
            </w:r>
            <w:r w:rsidR="00544443">
              <w:rPr>
                <w:rFonts w:asciiTheme="minorHAnsi" w:eastAsiaTheme="minorEastAsia" w:hAnsiTheme="minorHAnsi" w:cstheme="minorBidi"/>
                <w:sz w:val="22"/>
                <w:szCs w:val="22"/>
              </w:rPr>
              <w:tab/>
            </w:r>
            <w:r w:rsidR="00544443">
              <w:rPr>
                <w:rStyle w:val="Hyperlink"/>
                <w:i/>
              </w:rPr>
              <w:t>Flowgraph Pengujian White Box</w:t>
            </w:r>
            <w:r w:rsidR="00544443">
              <w:tab/>
            </w:r>
            <w:r w:rsidR="00544443">
              <w:fldChar w:fldCharType="begin"/>
            </w:r>
            <w:r w:rsidR="00544443">
              <w:instrText xml:space="preserve"> PAGEREF _Toc57839426 \h </w:instrText>
            </w:r>
            <w:r w:rsidR="00544443">
              <w:fldChar w:fldCharType="separate"/>
            </w:r>
            <w:r w:rsidR="00924189">
              <w:rPr>
                <w:noProof/>
              </w:rPr>
              <w:t>32</w:t>
            </w:r>
            <w:r w:rsidR="00544443">
              <w:fldChar w:fldCharType="end"/>
            </w:r>
          </w:hyperlink>
        </w:p>
        <w:p w:rsidR="00D8761A" w:rsidRDefault="00882E2A">
          <w:pPr>
            <w:pStyle w:val="TOC3"/>
            <w:rPr>
              <w:rFonts w:asciiTheme="minorHAnsi" w:eastAsiaTheme="minorEastAsia" w:hAnsiTheme="minorHAnsi" w:cstheme="minorBidi"/>
              <w:sz w:val="22"/>
              <w:szCs w:val="22"/>
            </w:rPr>
          </w:pPr>
          <w:hyperlink w:anchor="_Toc57839427" w:history="1">
            <w:r w:rsidR="00544443">
              <w:rPr>
                <w:rStyle w:val="Hyperlink"/>
              </w:rPr>
              <w:t>4.5.3</w:t>
            </w:r>
            <w:r w:rsidR="00544443">
              <w:rPr>
                <w:rFonts w:asciiTheme="minorHAnsi" w:eastAsiaTheme="minorEastAsia" w:hAnsiTheme="minorHAnsi" w:cstheme="minorBidi"/>
                <w:sz w:val="22"/>
                <w:szCs w:val="22"/>
              </w:rPr>
              <w:tab/>
            </w:r>
            <w:r w:rsidR="00544443">
              <w:rPr>
                <w:rStyle w:val="Hyperlink"/>
              </w:rPr>
              <w:t xml:space="preserve">Perhitungan CC Pada Pengujian </w:t>
            </w:r>
            <w:r w:rsidR="00544443">
              <w:rPr>
                <w:rStyle w:val="Hyperlink"/>
                <w:i/>
              </w:rPr>
              <w:t>White Box</w:t>
            </w:r>
            <w:r w:rsidR="00544443">
              <w:tab/>
            </w:r>
            <w:r w:rsidR="00544443">
              <w:fldChar w:fldCharType="begin"/>
            </w:r>
            <w:r w:rsidR="00544443">
              <w:instrText xml:space="preserve"> PAGEREF _Toc57839427 \h </w:instrText>
            </w:r>
            <w:r w:rsidR="00544443">
              <w:fldChar w:fldCharType="separate"/>
            </w:r>
            <w:r w:rsidR="00924189">
              <w:rPr>
                <w:noProof/>
              </w:rPr>
              <w:t>33</w:t>
            </w:r>
            <w:r w:rsidR="00544443">
              <w:fldChar w:fldCharType="end"/>
            </w:r>
          </w:hyperlink>
        </w:p>
        <w:p w:rsidR="00D8761A" w:rsidRDefault="00882E2A">
          <w:pPr>
            <w:pStyle w:val="TOC1"/>
            <w:rPr>
              <w:rFonts w:asciiTheme="minorHAnsi" w:eastAsiaTheme="minorEastAsia" w:hAnsiTheme="minorHAnsi" w:cstheme="minorBidi"/>
              <w:b w:val="0"/>
              <w:sz w:val="22"/>
              <w:szCs w:val="22"/>
            </w:rPr>
          </w:pPr>
          <w:hyperlink w:anchor="_Toc57839428" w:history="1">
            <w:r w:rsidR="00544443">
              <w:rPr>
                <w:rStyle w:val="Hyperlink"/>
              </w:rPr>
              <w:t>BAB V PEMBAHASAN</w:t>
            </w:r>
            <w:r w:rsidR="00544443">
              <w:tab/>
            </w:r>
            <w:r w:rsidR="00544443">
              <w:fldChar w:fldCharType="begin"/>
            </w:r>
            <w:r w:rsidR="00544443">
              <w:instrText xml:space="preserve"> PAGEREF _Toc57839428 \h </w:instrText>
            </w:r>
            <w:r w:rsidR="00544443">
              <w:fldChar w:fldCharType="separate"/>
            </w:r>
            <w:r w:rsidR="00924189">
              <w:rPr>
                <w:noProof/>
              </w:rPr>
              <w:t>34</w:t>
            </w:r>
            <w:r w:rsidR="00544443">
              <w:fldChar w:fldCharType="end"/>
            </w:r>
          </w:hyperlink>
        </w:p>
        <w:p w:rsidR="00D8761A" w:rsidRDefault="00882E2A">
          <w:pPr>
            <w:pStyle w:val="TOC2"/>
            <w:rPr>
              <w:rFonts w:asciiTheme="minorHAnsi" w:eastAsiaTheme="minorEastAsia" w:hAnsiTheme="minorHAnsi" w:cstheme="minorBidi"/>
              <w:sz w:val="22"/>
              <w:szCs w:val="22"/>
            </w:rPr>
          </w:pPr>
          <w:hyperlink w:anchor="_Toc57839429" w:history="1">
            <w:r w:rsidR="00544443">
              <w:rPr>
                <w:rStyle w:val="Hyperlink"/>
              </w:rPr>
              <w:t>5.1</w:t>
            </w:r>
            <w:r w:rsidR="00544443">
              <w:rPr>
                <w:rFonts w:asciiTheme="minorHAnsi" w:eastAsiaTheme="minorEastAsia" w:hAnsiTheme="minorHAnsi" w:cstheme="minorBidi"/>
                <w:sz w:val="22"/>
                <w:szCs w:val="22"/>
              </w:rPr>
              <w:tab/>
            </w:r>
            <w:r w:rsidR="00544443">
              <w:rPr>
                <w:rStyle w:val="Hyperlink"/>
              </w:rPr>
              <w:t>Implementasi</w:t>
            </w:r>
            <w:r w:rsidR="00544443">
              <w:tab/>
            </w:r>
            <w:r w:rsidR="00544443">
              <w:fldChar w:fldCharType="begin"/>
            </w:r>
            <w:r w:rsidR="00544443">
              <w:instrText xml:space="preserve"> PAGEREF _Toc57839429 \h </w:instrText>
            </w:r>
            <w:r w:rsidR="00544443">
              <w:fldChar w:fldCharType="separate"/>
            </w:r>
            <w:r w:rsidR="00924189">
              <w:rPr>
                <w:noProof/>
              </w:rPr>
              <w:t>34</w:t>
            </w:r>
            <w:r w:rsidR="00544443">
              <w:fldChar w:fldCharType="end"/>
            </w:r>
          </w:hyperlink>
        </w:p>
        <w:p w:rsidR="00D8761A" w:rsidRDefault="00882E2A">
          <w:pPr>
            <w:pStyle w:val="TOC3"/>
            <w:rPr>
              <w:rFonts w:asciiTheme="minorHAnsi" w:eastAsiaTheme="minorEastAsia" w:hAnsiTheme="minorHAnsi" w:cstheme="minorBidi"/>
              <w:sz w:val="22"/>
              <w:szCs w:val="22"/>
            </w:rPr>
          </w:pPr>
          <w:hyperlink w:anchor="_Toc57839430" w:history="1">
            <w:r w:rsidR="00544443">
              <w:rPr>
                <w:rStyle w:val="Hyperlink"/>
              </w:rPr>
              <w:t>5.1.1</w:t>
            </w:r>
            <w:r w:rsidR="00544443">
              <w:rPr>
                <w:rFonts w:asciiTheme="minorHAnsi" w:eastAsiaTheme="minorEastAsia" w:hAnsiTheme="minorHAnsi" w:cstheme="minorBidi"/>
                <w:sz w:val="22"/>
                <w:szCs w:val="22"/>
              </w:rPr>
              <w:tab/>
            </w:r>
            <w:r w:rsidR="00544443">
              <w:rPr>
                <w:rStyle w:val="Hyperlink"/>
              </w:rPr>
              <w:t>Hasil Perancangan Perangkat Keras</w:t>
            </w:r>
            <w:r w:rsidR="00544443">
              <w:tab/>
            </w:r>
            <w:r w:rsidR="00544443">
              <w:fldChar w:fldCharType="begin"/>
            </w:r>
            <w:r w:rsidR="00544443">
              <w:instrText xml:space="preserve"> PAGEREF _Toc57839430 \h </w:instrText>
            </w:r>
            <w:r w:rsidR="00544443">
              <w:fldChar w:fldCharType="separate"/>
            </w:r>
            <w:r w:rsidR="00924189">
              <w:rPr>
                <w:noProof/>
              </w:rPr>
              <w:t>34</w:t>
            </w:r>
            <w:r w:rsidR="00544443">
              <w:fldChar w:fldCharType="end"/>
            </w:r>
          </w:hyperlink>
        </w:p>
        <w:p w:rsidR="00D8761A" w:rsidRDefault="00882E2A">
          <w:pPr>
            <w:pStyle w:val="TOC3"/>
            <w:rPr>
              <w:rFonts w:asciiTheme="minorHAnsi" w:eastAsiaTheme="minorEastAsia" w:hAnsiTheme="minorHAnsi" w:cstheme="minorBidi"/>
              <w:sz w:val="22"/>
              <w:szCs w:val="22"/>
            </w:rPr>
          </w:pPr>
          <w:hyperlink w:anchor="_Toc57839431" w:history="1">
            <w:r w:rsidR="00544443">
              <w:rPr>
                <w:rStyle w:val="Hyperlink"/>
              </w:rPr>
              <w:t>5.1.2</w:t>
            </w:r>
            <w:r w:rsidR="00544443">
              <w:rPr>
                <w:rFonts w:asciiTheme="minorHAnsi" w:eastAsiaTheme="minorEastAsia" w:hAnsiTheme="minorHAnsi" w:cstheme="minorBidi"/>
                <w:sz w:val="22"/>
                <w:szCs w:val="22"/>
              </w:rPr>
              <w:tab/>
            </w:r>
            <w:r w:rsidR="00544443">
              <w:rPr>
                <w:rStyle w:val="Hyperlink"/>
              </w:rPr>
              <w:t>Hasil Perancangan Perangkat Lunak</w:t>
            </w:r>
            <w:r w:rsidR="00544443">
              <w:tab/>
            </w:r>
            <w:r w:rsidR="00544443">
              <w:fldChar w:fldCharType="begin"/>
            </w:r>
            <w:r w:rsidR="00544443">
              <w:instrText xml:space="preserve"> PAGEREF _Toc57839431 \h </w:instrText>
            </w:r>
            <w:r w:rsidR="00544443">
              <w:fldChar w:fldCharType="separate"/>
            </w:r>
            <w:r w:rsidR="00924189">
              <w:rPr>
                <w:noProof/>
              </w:rPr>
              <w:t>35</w:t>
            </w:r>
            <w:r w:rsidR="00544443">
              <w:fldChar w:fldCharType="end"/>
            </w:r>
          </w:hyperlink>
        </w:p>
        <w:p w:rsidR="00D8761A" w:rsidRDefault="00882E2A">
          <w:pPr>
            <w:pStyle w:val="TOC2"/>
            <w:rPr>
              <w:rFonts w:asciiTheme="minorHAnsi" w:eastAsiaTheme="minorEastAsia" w:hAnsiTheme="minorHAnsi" w:cstheme="minorBidi"/>
              <w:sz w:val="22"/>
              <w:szCs w:val="22"/>
            </w:rPr>
          </w:pPr>
          <w:hyperlink w:anchor="_Toc57839432" w:history="1">
            <w:r w:rsidR="00544443">
              <w:rPr>
                <w:rStyle w:val="Hyperlink"/>
              </w:rPr>
              <w:t>5.2</w:t>
            </w:r>
            <w:r w:rsidR="00544443">
              <w:rPr>
                <w:rFonts w:asciiTheme="minorHAnsi" w:eastAsiaTheme="minorEastAsia" w:hAnsiTheme="minorHAnsi" w:cstheme="minorBidi"/>
                <w:sz w:val="22"/>
                <w:szCs w:val="22"/>
              </w:rPr>
              <w:tab/>
            </w:r>
            <w:r w:rsidR="00544443">
              <w:rPr>
                <w:rStyle w:val="Hyperlink"/>
              </w:rPr>
              <w:t>Pengujian Sistem</w:t>
            </w:r>
            <w:r w:rsidR="00544443">
              <w:tab/>
            </w:r>
            <w:r w:rsidR="00544443">
              <w:fldChar w:fldCharType="begin"/>
            </w:r>
            <w:r w:rsidR="00544443">
              <w:instrText xml:space="preserve"> PAGEREF _Toc57839432 \h </w:instrText>
            </w:r>
            <w:r w:rsidR="00544443">
              <w:fldChar w:fldCharType="separate"/>
            </w:r>
            <w:r w:rsidR="00924189">
              <w:rPr>
                <w:noProof/>
              </w:rPr>
              <w:t>37</w:t>
            </w:r>
            <w:r w:rsidR="00544443">
              <w:fldChar w:fldCharType="end"/>
            </w:r>
          </w:hyperlink>
        </w:p>
        <w:p w:rsidR="00D8761A" w:rsidRDefault="00882E2A">
          <w:pPr>
            <w:pStyle w:val="TOC3"/>
            <w:rPr>
              <w:rFonts w:asciiTheme="minorHAnsi" w:eastAsiaTheme="minorEastAsia" w:hAnsiTheme="minorHAnsi" w:cstheme="minorBidi"/>
              <w:sz w:val="22"/>
              <w:szCs w:val="22"/>
            </w:rPr>
          </w:pPr>
          <w:hyperlink w:anchor="_Toc57839433" w:history="1">
            <w:r w:rsidR="00544443">
              <w:rPr>
                <w:rStyle w:val="Hyperlink"/>
              </w:rPr>
              <w:t>5.2.1</w:t>
            </w:r>
            <w:r w:rsidR="00544443">
              <w:rPr>
                <w:rFonts w:asciiTheme="minorHAnsi" w:eastAsiaTheme="minorEastAsia" w:hAnsiTheme="minorHAnsi" w:cstheme="minorBidi"/>
                <w:sz w:val="22"/>
                <w:szCs w:val="22"/>
              </w:rPr>
              <w:tab/>
            </w:r>
            <w:r w:rsidR="00544443">
              <w:rPr>
                <w:rStyle w:val="Hyperlink"/>
              </w:rPr>
              <w:t>Menghubungkan Arduino ke Smartphone</w:t>
            </w:r>
            <w:r w:rsidR="00544443">
              <w:tab/>
            </w:r>
            <w:r w:rsidR="00544443">
              <w:fldChar w:fldCharType="begin"/>
            </w:r>
            <w:r w:rsidR="00544443">
              <w:instrText xml:space="preserve"> PAGEREF _Toc57839433 \h </w:instrText>
            </w:r>
            <w:r w:rsidR="00544443">
              <w:fldChar w:fldCharType="separate"/>
            </w:r>
            <w:r w:rsidR="00924189">
              <w:rPr>
                <w:noProof/>
              </w:rPr>
              <w:t>38</w:t>
            </w:r>
            <w:r w:rsidR="00544443">
              <w:fldChar w:fldCharType="end"/>
            </w:r>
          </w:hyperlink>
        </w:p>
        <w:p w:rsidR="00D8761A" w:rsidRDefault="00882E2A">
          <w:pPr>
            <w:pStyle w:val="TOC3"/>
            <w:rPr>
              <w:rFonts w:asciiTheme="minorHAnsi" w:eastAsiaTheme="minorEastAsia" w:hAnsiTheme="minorHAnsi" w:cstheme="minorBidi"/>
              <w:sz w:val="22"/>
              <w:szCs w:val="22"/>
            </w:rPr>
          </w:pPr>
          <w:hyperlink w:anchor="_Toc57839434" w:history="1">
            <w:r w:rsidR="00544443">
              <w:rPr>
                <w:rStyle w:val="Hyperlink"/>
              </w:rPr>
              <w:t>5.2.2</w:t>
            </w:r>
            <w:r w:rsidR="00544443">
              <w:rPr>
                <w:rFonts w:asciiTheme="minorHAnsi" w:eastAsiaTheme="minorEastAsia" w:hAnsiTheme="minorHAnsi" w:cstheme="minorBidi"/>
                <w:sz w:val="22"/>
                <w:szCs w:val="22"/>
              </w:rPr>
              <w:tab/>
            </w:r>
            <w:r w:rsidR="00544443">
              <w:rPr>
                <w:rStyle w:val="Hyperlink"/>
              </w:rPr>
              <w:t>Pengujian Sensor Suhu Tubuh</w:t>
            </w:r>
            <w:r w:rsidR="00544443">
              <w:tab/>
            </w:r>
            <w:r w:rsidR="00544443">
              <w:fldChar w:fldCharType="begin"/>
            </w:r>
            <w:r w:rsidR="00544443">
              <w:instrText xml:space="preserve"> PAGEREF _Toc57839434 \h </w:instrText>
            </w:r>
            <w:r w:rsidR="00544443">
              <w:fldChar w:fldCharType="separate"/>
            </w:r>
            <w:r w:rsidR="00924189">
              <w:rPr>
                <w:noProof/>
              </w:rPr>
              <w:t>39</w:t>
            </w:r>
            <w:r w:rsidR="00544443">
              <w:fldChar w:fldCharType="end"/>
            </w:r>
          </w:hyperlink>
        </w:p>
        <w:p w:rsidR="00D8761A" w:rsidRDefault="00882E2A">
          <w:pPr>
            <w:pStyle w:val="TOC1"/>
            <w:rPr>
              <w:rFonts w:asciiTheme="minorHAnsi" w:eastAsiaTheme="minorEastAsia" w:hAnsiTheme="minorHAnsi" w:cstheme="minorBidi"/>
              <w:b w:val="0"/>
              <w:sz w:val="22"/>
              <w:szCs w:val="22"/>
            </w:rPr>
          </w:pPr>
          <w:hyperlink w:anchor="_Toc57839435" w:history="1">
            <w:r w:rsidR="00544443">
              <w:rPr>
                <w:rStyle w:val="Hyperlink"/>
              </w:rPr>
              <w:t>BAB VI PENUTUP</w:t>
            </w:r>
            <w:r w:rsidR="00544443">
              <w:tab/>
            </w:r>
            <w:r w:rsidR="00544443">
              <w:fldChar w:fldCharType="begin"/>
            </w:r>
            <w:r w:rsidR="00544443">
              <w:instrText xml:space="preserve"> PAGEREF _Toc57839435 \h </w:instrText>
            </w:r>
            <w:r w:rsidR="00544443">
              <w:fldChar w:fldCharType="separate"/>
            </w:r>
            <w:r w:rsidR="00924189">
              <w:rPr>
                <w:noProof/>
              </w:rPr>
              <w:t>43</w:t>
            </w:r>
            <w:r w:rsidR="00544443">
              <w:fldChar w:fldCharType="end"/>
            </w:r>
          </w:hyperlink>
        </w:p>
        <w:p w:rsidR="00D8761A" w:rsidRDefault="00882E2A">
          <w:pPr>
            <w:pStyle w:val="TOC2"/>
            <w:rPr>
              <w:rFonts w:asciiTheme="minorHAnsi" w:eastAsiaTheme="minorEastAsia" w:hAnsiTheme="minorHAnsi" w:cstheme="minorBidi"/>
              <w:sz w:val="22"/>
              <w:szCs w:val="22"/>
            </w:rPr>
          </w:pPr>
          <w:hyperlink w:anchor="_Toc57839436" w:history="1">
            <w:r w:rsidR="00544443">
              <w:rPr>
                <w:rStyle w:val="Hyperlink"/>
              </w:rPr>
              <w:t>6.1</w:t>
            </w:r>
            <w:r w:rsidR="00544443">
              <w:rPr>
                <w:rFonts w:asciiTheme="minorHAnsi" w:eastAsiaTheme="minorEastAsia" w:hAnsiTheme="minorHAnsi" w:cstheme="minorBidi"/>
                <w:sz w:val="22"/>
                <w:szCs w:val="22"/>
              </w:rPr>
              <w:tab/>
            </w:r>
            <w:r w:rsidR="00544443">
              <w:rPr>
                <w:rStyle w:val="Hyperlink"/>
              </w:rPr>
              <w:t>Kesimpulan</w:t>
            </w:r>
            <w:r w:rsidR="00544443">
              <w:tab/>
            </w:r>
            <w:r w:rsidR="00544443">
              <w:fldChar w:fldCharType="begin"/>
            </w:r>
            <w:r w:rsidR="00544443">
              <w:instrText xml:space="preserve"> PAGEREF _Toc57839436 \h </w:instrText>
            </w:r>
            <w:r w:rsidR="00544443">
              <w:fldChar w:fldCharType="separate"/>
            </w:r>
            <w:r w:rsidR="00924189">
              <w:rPr>
                <w:noProof/>
              </w:rPr>
              <w:t>43</w:t>
            </w:r>
            <w:r w:rsidR="00544443">
              <w:fldChar w:fldCharType="end"/>
            </w:r>
          </w:hyperlink>
        </w:p>
        <w:p w:rsidR="00D8761A" w:rsidRDefault="00882E2A">
          <w:pPr>
            <w:pStyle w:val="TOC2"/>
            <w:rPr>
              <w:rFonts w:asciiTheme="minorHAnsi" w:eastAsiaTheme="minorEastAsia" w:hAnsiTheme="minorHAnsi" w:cstheme="minorBidi"/>
              <w:sz w:val="22"/>
              <w:szCs w:val="22"/>
            </w:rPr>
          </w:pPr>
          <w:hyperlink w:anchor="_Toc57839437" w:history="1">
            <w:r w:rsidR="00544443">
              <w:rPr>
                <w:rStyle w:val="Hyperlink"/>
              </w:rPr>
              <w:t>6.2</w:t>
            </w:r>
            <w:r w:rsidR="00544443">
              <w:rPr>
                <w:rFonts w:asciiTheme="minorHAnsi" w:eastAsiaTheme="minorEastAsia" w:hAnsiTheme="minorHAnsi" w:cstheme="minorBidi"/>
                <w:sz w:val="22"/>
                <w:szCs w:val="22"/>
              </w:rPr>
              <w:tab/>
            </w:r>
            <w:r w:rsidR="00544443">
              <w:rPr>
                <w:rStyle w:val="Hyperlink"/>
              </w:rPr>
              <w:t>Saran</w:t>
            </w:r>
            <w:r w:rsidR="00544443">
              <w:tab/>
            </w:r>
            <w:r w:rsidR="00544443">
              <w:fldChar w:fldCharType="begin"/>
            </w:r>
            <w:r w:rsidR="00544443">
              <w:instrText xml:space="preserve"> PAGEREF _Toc57839437 \h </w:instrText>
            </w:r>
            <w:r w:rsidR="00544443">
              <w:fldChar w:fldCharType="separate"/>
            </w:r>
            <w:r w:rsidR="00924189">
              <w:rPr>
                <w:noProof/>
              </w:rPr>
              <w:t>43</w:t>
            </w:r>
            <w:r w:rsidR="00544443">
              <w:fldChar w:fldCharType="end"/>
            </w:r>
          </w:hyperlink>
        </w:p>
        <w:p w:rsidR="00D8761A" w:rsidRDefault="00882E2A">
          <w:pPr>
            <w:pStyle w:val="TOC1"/>
            <w:rPr>
              <w:rFonts w:asciiTheme="minorHAnsi" w:eastAsiaTheme="minorEastAsia" w:hAnsiTheme="minorHAnsi" w:cstheme="minorBidi"/>
              <w:b w:val="0"/>
              <w:sz w:val="22"/>
              <w:szCs w:val="22"/>
            </w:rPr>
          </w:pPr>
          <w:hyperlink w:anchor="_Toc57839438" w:history="1">
            <w:r w:rsidR="00544443">
              <w:rPr>
                <w:rStyle w:val="Hyperlink"/>
              </w:rPr>
              <w:t>DAFTAR PUSTAKA</w:t>
            </w:r>
            <w:r w:rsidR="00544443">
              <w:tab/>
            </w:r>
            <w:r w:rsidR="00544443">
              <w:fldChar w:fldCharType="begin"/>
            </w:r>
            <w:r w:rsidR="00544443">
              <w:instrText xml:space="preserve"> PAGEREF _Toc57839438 \h </w:instrText>
            </w:r>
            <w:r w:rsidR="00544443">
              <w:fldChar w:fldCharType="separate"/>
            </w:r>
            <w:r w:rsidR="00924189">
              <w:rPr>
                <w:noProof/>
              </w:rPr>
              <w:t>44</w:t>
            </w:r>
            <w:r w:rsidR="00544443">
              <w:fldChar w:fldCharType="end"/>
            </w:r>
          </w:hyperlink>
        </w:p>
        <w:p w:rsidR="00D8761A" w:rsidRDefault="00544443">
          <w:r>
            <w:rPr>
              <w:b/>
              <w:bCs/>
            </w:rPr>
            <w:fldChar w:fldCharType="end"/>
          </w:r>
        </w:p>
      </w:sdtContent>
    </w:sdt>
    <w:p w:rsidR="00D8761A" w:rsidRDefault="00D8761A"/>
    <w:p w:rsidR="00D8761A" w:rsidRDefault="00D8761A">
      <w:pPr>
        <w:pStyle w:val="Heading1"/>
        <w:spacing w:before="0" w:line="360" w:lineRule="auto"/>
        <w:jc w:val="center"/>
        <w:rPr>
          <w:rFonts w:ascii="Times New Roman" w:hAnsi="Times New Roman" w:cs="Times New Roman"/>
          <w:b/>
          <w:color w:val="000000"/>
          <w:sz w:val="28"/>
          <w:szCs w:val="28"/>
        </w:rPr>
      </w:pPr>
    </w:p>
    <w:p w:rsidR="00D8761A" w:rsidRDefault="00D8761A">
      <w:pPr>
        <w:pStyle w:val="Heading1"/>
        <w:spacing w:before="0" w:line="360" w:lineRule="auto"/>
        <w:jc w:val="center"/>
        <w:rPr>
          <w:rFonts w:ascii="Times New Roman" w:hAnsi="Times New Roman" w:cs="Times New Roman"/>
          <w:b/>
          <w:color w:val="000000"/>
          <w:sz w:val="28"/>
          <w:szCs w:val="28"/>
        </w:rPr>
      </w:pPr>
    </w:p>
    <w:p w:rsidR="00D8761A" w:rsidRDefault="00D8761A">
      <w:pPr>
        <w:pStyle w:val="Heading1"/>
        <w:spacing w:before="0" w:line="360" w:lineRule="auto"/>
        <w:jc w:val="center"/>
        <w:rPr>
          <w:rFonts w:ascii="Times New Roman" w:hAnsi="Times New Roman" w:cs="Times New Roman"/>
          <w:b/>
          <w:color w:val="000000"/>
          <w:sz w:val="28"/>
          <w:szCs w:val="28"/>
        </w:rPr>
      </w:pPr>
    </w:p>
    <w:p w:rsidR="00D8761A" w:rsidRDefault="00D8761A">
      <w:pPr>
        <w:pStyle w:val="Heading1"/>
        <w:spacing w:before="0" w:line="360" w:lineRule="auto"/>
        <w:jc w:val="center"/>
        <w:rPr>
          <w:rFonts w:ascii="Times New Roman" w:hAnsi="Times New Roman" w:cs="Times New Roman"/>
          <w:b/>
          <w:color w:val="000000"/>
          <w:sz w:val="28"/>
          <w:szCs w:val="28"/>
        </w:rPr>
      </w:pPr>
    </w:p>
    <w:p w:rsidR="00D8761A" w:rsidRDefault="00D8761A">
      <w:pPr>
        <w:pStyle w:val="Heading1"/>
        <w:spacing w:before="0" w:line="360" w:lineRule="auto"/>
        <w:jc w:val="center"/>
        <w:rPr>
          <w:rFonts w:ascii="Times New Roman" w:hAnsi="Times New Roman" w:cs="Times New Roman"/>
          <w:b/>
          <w:color w:val="000000"/>
          <w:sz w:val="28"/>
          <w:szCs w:val="28"/>
        </w:rPr>
      </w:pPr>
    </w:p>
    <w:p w:rsidR="00D8761A" w:rsidRDefault="00D8761A">
      <w:pPr>
        <w:pStyle w:val="Heading1"/>
        <w:spacing w:before="0" w:line="360" w:lineRule="auto"/>
        <w:jc w:val="center"/>
        <w:rPr>
          <w:rFonts w:ascii="Times New Roman" w:hAnsi="Times New Roman" w:cs="Times New Roman"/>
          <w:b/>
          <w:color w:val="000000"/>
          <w:sz w:val="28"/>
          <w:szCs w:val="28"/>
        </w:rPr>
      </w:pPr>
    </w:p>
    <w:p w:rsidR="00D8761A" w:rsidRDefault="00D8761A">
      <w:pPr>
        <w:pStyle w:val="Heading1"/>
        <w:spacing w:before="0" w:line="360" w:lineRule="auto"/>
        <w:jc w:val="center"/>
        <w:rPr>
          <w:rFonts w:ascii="Times New Roman" w:hAnsi="Times New Roman" w:cs="Times New Roman"/>
          <w:b/>
          <w:color w:val="000000"/>
          <w:sz w:val="28"/>
          <w:szCs w:val="28"/>
        </w:rPr>
      </w:pPr>
    </w:p>
    <w:p w:rsidR="00D8761A" w:rsidRDefault="00D8761A">
      <w:pPr>
        <w:pStyle w:val="Heading1"/>
        <w:spacing w:before="0" w:line="360" w:lineRule="auto"/>
        <w:jc w:val="center"/>
        <w:rPr>
          <w:rFonts w:ascii="Times New Roman" w:hAnsi="Times New Roman" w:cs="Times New Roman"/>
          <w:b/>
          <w:color w:val="000000"/>
          <w:sz w:val="28"/>
          <w:szCs w:val="28"/>
        </w:rPr>
      </w:pPr>
    </w:p>
    <w:p w:rsidR="00D8761A" w:rsidRDefault="00D8761A">
      <w:pPr>
        <w:pStyle w:val="Heading1"/>
        <w:spacing w:before="0" w:line="360" w:lineRule="auto"/>
        <w:jc w:val="center"/>
        <w:rPr>
          <w:rFonts w:ascii="Times New Roman" w:hAnsi="Times New Roman" w:cs="Times New Roman"/>
          <w:b/>
          <w:color w:val="000000"/>
          <w:sz w:val="28"/>
          <w:szCs w:val="28"/>
        </w:rPr>
      </w:pPr>
    </w:p>
    <w:p w:rsidR="00D8761A" w:rsidRDefault="00D8761A">
      <w:pPr>
        <w:pStyle w:val="Heading1"/>
        <w:spacing w:before="0" w:line="360" w:lineRule="auto"/>
        <w:jc w:val="center"/>
        <w:rPr>
          <w:rFonts w:ascii="Times New Roman" w:hAnsi="Times New Roman" w:cs="Times New Roman"/>
          <w:b/>
          <w:color w:val="000000"/>
          <w:sz w:val="28"/>
          <w:szCs w:val="28"/>
        </w:rPr>
      </w:pPr>
    </w:p>
    <w:p w:rsidR="00D8761A" w:rsidRDefault="00D8761A"/>
    <w:p w:rsidR="00D8761A" w:rsidRDefault="00D8761A"/>
    <w:p w:rsidR="00D8761A" w:rsidRDefault="00D8761A"/>
    <w:p w:rsidR="00D8761A" w:rsidRDefault="00D8761A"/>
    <w:p w:rsidR="00D8761A" w:rsidRDefault="00D8761A"/>
    <w:p w:rsidR="00D8761A" w:rsidRDefault="00D8761A"/>
    <w:p w:rsidR="00D8761A" w:rsidRDefault="00D8761A"/>
    <w:p w:rsidR="00D8761A" w:rsidRDefault="00D8761A"/>
    <w:p w:rsidR="00D8761A" w:rsidRDefault="00D8761A"/>
    <w:p w:rsidR="00D8761A" w:rsidRDefault="00D8761A"/>
    <w:p w:rsidR="00D8761A" w:rsidRDefault="00D8761A"/>
    <w:p w:rsidR="00D8761A" w:rsidRDefault="00544443">
      <w:pPr>
        <w:pStyle w:val="Heading1"/>
        <w:spacing w:before="0" w:line="360" w:lineRule="auto"/>
        <w:jc w:val="center"/>
        <w:rPr>
          <w:rFonts w:ascii="Times New Roman" w:hAnsi="Times New Roman" w:cs="Times New Roman"/>
          <w:b/>
          <w:color w:val="000000"/>
          <w:sz w:val="28"/>
          <w:szCs w:val="28"/>
        </w:rPr>
      </w:pPr>
      <w:bookmarkStart w:id="17" w:name="_Toc57839380"/>
      <w:r>
        <w:rPr>
          <w:rFonts w:ascii="Times New Roman" w:hAnsi="Times New Roman" w:cs="Times New Roman"/>
          <w:b/>
          <w:color w:val="000000"/>
          <w:sz w:val="28"/>
          <w:szCs w:val="28"/>
        </w:rPr>
        <w:lastRenderedPageBreak/>
        <w:t>DAFTAR GAMBAR</w:t>
      </w:r>
      <w:bookmarkEnd w:id="17"/>
    </w:p>
    <w:p w:rsidR="00D8761A" w:rsidRPr="001E4E27" w:rsidRDefault="00544443">
      <w:pPr>
        <w:pStyle w:val="TOC1"/>
        <w:rPr>
          <w:rFonts w:eastAsia="SimSun"/>
          <w:b w:val="0"/>
        </w:rPr>
      </w:pPr>
      <w:r>
        <w:rPr>
          <w:b w:val="0"/>
        </w:rPr>
        <w:t>Gambar 2.1 Arduino</w:t>
      </w:r>
      <w:hyperlink w:anchor="_Toc535829951" w:history="1"/>
      <w:hyperlink w:anchor="_Toc535829951" w:history="1">
        <w:r w:rsidR="001E4E27">
          <w:rPr>
            <w:b w:val="0"/>
          </w:rPr>
          <w:tab/>
        </w:r>
      </w:hyperlink>
      <w:r w:rsidR="001E4E27">
        <w:rPr>
          <w:b w:val="0"/>
        </w:rPr>
        <w:t>9</w:t>
      </w:r>
    </w:p>
    <w:p w:rsidR="00D8761A" w:rsidRDefault="00544443">
      <w:pPr>
        <w:pStyle w:val="TOC1"/>
        <w:rPr>
          <w:rFonts w:eastAsia="SimSun"/>
          <w:b w:val="0"/>
        </w:rPr>
      </w:pPr>
      <w:r>
        <w:rPr>
          <w:b w:val="0"/>
        </w:rPr>
        <w:t>Gambar 2.2 Esp8266</w:t>
      </w:r>
      <w:hyperlink w:anchor="_Toc535829951" w:history="1">
        <w:r>
          <w:rPr>
            <w:b w:val="0"/>
          </w:rPr>
          <w:tab/>
        </w:r>
      </w:hyperlink>
      <w:r>
        <w:rPr>
          <w:b w:val="0"/>
        </w:rPr>
        <w:t>10</w:t>
      </w:r>
    </w:p>
    <w:p w:rsidR="00D8761A" w:rsidRDefault="00544443">
      <w:pPr>
        <w:pStyle w:val="TOC1"/>
        <w:rPr>
          <w:rFonts w:eastAsia="SimSun"/>
          <w:b w:val="0"/>
        </w:rPr>
      </w:pPr>
      <w:r>
        <w:rPr>
          <w:b w:val="0"/>
        </w:rPr>
        <w:t>Gambar 2.3Sesor Gy906Mlx9014</w:t>
      </w:r>
      <w:hyperlink w:anchor="_Toc535829951" w:history="1">
        <w:r>
          <w:rPr>
            <w:b w:val="0"/>
          </w:rPr>
          <w:tab/>
        </w:r>
      </w:hyperlink>
      <w:r>
        <w:rPr>
          <w:b w:val="0"/>
        </w:rPr>
        <w:t>11</w:t>
      </w:r>
    </w:p>
    <w:p w:rsidR="00D8761A" w:rsidRPr="001E4E27" w:rsidRDefault="00544443" w:rsidP="001E4E27">
      <w:pPr>
        <w:pStyle w:val="TOC1"/>
        <w:rPr>
          <w:rFonts w:eastAsia="SimSun"/>
          <w:b w:val="0"/>
        </w:rPr>
      </w:pPr>
      <w:r w:rsidRPr="001E4E27">
        <w:rPr>
          <w:b w:val="0"/>
        </w:rPr>
        <w:t>Gambar 2.4 LCD</w:t>
      </w:r>
      <w:hyperlink w:anchor="_Toc535829951" w:history="1"/>
      <w:hyperlink w:anchor="_Toc535829951" w:history="1">
        <w:r w:rsidR="001E4E27">
          <w:rPr>
            <w:b w:val="0"/>
          </w:rPr>
          <w:tab/>
        </w:r>
      </w:hyperlink>
      <w:r w:rsidR="006E4171">
        <w:rPr>
          <w:b w:val="0"/>
        </w:rPr>
        <w:t>12</w:t>
      </w:r>
    </w:p>
    <w:p w:rsidR="00D8761A" w:rsidRDefault="00544443">
      <w:pPr>
        <w:pStyle w:val="ListParagraph"/>
        <w:tabs>
          <w:tab w:val="right" w:leader="dot" w:pos="7938"/>
        </w:tabs>
        <w:spacing w:after="120"/>
        <w:ind w:left="0"/>
        <w:contextualSpacing w:val="0"/>
        <w:rPr>
          <w:rFonts w:ascii="Times New Roman" w:hAnsi="Times New Roman" w:cs="Times New Roman"/>
          <w:sz w:val="24"/>
          <w:szCs w:val="24"/>
        </w:rPr>
      </w:pPr>
      <w:r>
        <w:rPr>
          <w:rFonts w:ascii="Times New Roman" w:hAnsi="Times New Roman" w:cs="Times New Roman"/>
          <w:sz w:val="24"/>
          <w:szCs w:val="24"/>
        </w:rPr>
        <w:t>Gambar 2.5 Buzzer</w:t>
      </w:r>
      <w:hyperlink w:anchor="_Toc535829951" w:history="1">
        <w:r>
          <w:rPr>
            <w:rFonts w:ascii="Times New Roman" w:hAnsi="Times New Roman" w:cs="Times New Roman"/>
            <w:sz w:val="24"/>
            <w:szCs w:val="24"/>
          </w:rPr>
          <w:tab/>
        </w:r>
      </w:hyperlink>
      <w:r>
        <w:rPr>
          <w:rFonts w:ascii="Times New Roman" w:hAnsi="Times New Roman" w:cs="Times New Roman"/>
          <w:sz w:val="24"/>
          <w:szCs w:val="24"/>
        </w:rPr>
        <w:t>12</w:t>
      </w:r>
    </w:p>
    <w:p w:rsidR="00D8761A" w:rsidRDefault="00544443">
      <w:pPr>
        <w:tabs>
          <w:tab w:val="right" w:leader="dot" w:pos="7938"/>
        </w:tabs>
        <w:spacing w:after="120"/>
        <w:rPr>
          <w:rFonts w:ascii="Times New Roman" w:hAnsi="Times New Roman" w:cs="Times New Roman"/>
          <w:sz w:val="24"/>
          <w:szCs w:val="24"/>
        </w:rPr>
      </w:pPr>
      <w:r>
        <w:rPr>
          <w:rFonts w:ascii="Times New Roman" w:hAnsi="Times New Roman" w:cs="Times New Roman"/>
          <w:sz w:val="24"/>
          <w:szCs w:val="24"/>
        </w:rPr>
        <w:t>Gambar 3.1 Alir Perancangan Dan Sistem</w:t>
      </w:r>
      <w:hyperlink w:anchor="_Toc535829951" w:history="1">
        <w:r>
          <w:rPr>
            <w:rFonts w:ascii="Times New Roman" w:hAnsi="Times New Roman" w:cs="Times New Roman"/>
            <w:sz w:val="24"/>
            <w:szCs w:val="24"/>
          </w:rPr>
          <w:tab/>
        </w:r>
      </w:hyperlink>
      <w:r>
        <w:rPr>
          <w:rFonts w:ascii="Times New Roman" w:hAnsi="Times New Roman" w:cs="Times New Roman"/>
          <w:sz w:val="24"/>
          <w:szCs w:val="24"/>
        </w:rPr>
        <w:t>16</w:t>
      </w:r>
    </w:p>
    <w:p w:rsidR="00D8761A" w:rsidRDefault="00544443">
      <w:pPr>
        <w:tabs>
          <w:tab w:val="right" w:leader="dot" w:pos="7938"/>
        </w:tabs>
        <w:spacing w:after="120"/>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Gambar 3.2 Perancangan Kerja Alat</w:t>
      </w:r>
      <w:hyperlink w:anchor="_Toc535829951" w:history="1">
        <w:r>
          <w:rPr>
            <w:rFonts w:ascii="Times New Roman" w:hAnsi="Times New Roman" w:cs="Times New Roman"/>
            <w:sz w:val="24"/>
            <w:szCs w:val="24"/>
          </w:rPr>
          <w:tab/>
        </w:r>
      </w:hyperlink>
      <w:r>
        <w:rPr>
          <w:rFonts w:ascii="Times New Roman" w:hAnsi="Times New Roman" w:cs="Times New Roman"/>
          <w:color w:val="000000"/>
          <w:kern w:val="24"/>
          <w:sz w:val="24"/>
          <w:szCs w:val="24"/>
        </w:rPr>
        <w:t>17</w:t>
      </w:r>
    </w:p>
    <w:p w:rsidR="00D8761A" w:rsidRDefault="00544443">
      <w:pPr>
        <w:pStyle w:val="ListParagraph"/>
        <w:tabs>
          <w:tab w:val="right" w:leader="dot" w:pos="7938"/>
        </w:tabs>
        <w:ind w:left="0"/>
        <w:contextualSpacing w:val="0"/>
        <w:rPr>
          <w:rFonts w:ascii="Times New Roman" w:hAnsi="Times New Roman" w:cs="Times New Roman"/>
          <w:sz w:val="24"/>
          <w:szCs w:val="24"/>
        </w:rPr>
      </w:pPr>
      <w:r>
        <w:rPr>
          <w:rFonts w:ascii="Times New Roman" w:hAnsi="Times New Roman" w:cs="Times New Roman"/>
          <w:sz w:val="24"/>
          <w:szCs w:val="24"/>
        </w:rPr>
        <w:t>Gambar 3.3 Flowchart Kerja Sistem</w:t>
      </w:r>
      <w:hyperlink w:anchor="_Toc535829951" w:history="1">
        <w:r>
          <w:rPr>
            <w:rFonts w:ascii="Times New Roman" w:hAnsi="Times New Roman" w:cs="Times New Roman"/>
            <w:sz w:val="24"/>
            <w:szCs w:val="24"/>
          </w:rPr>
          <w:tab/>
        </w:r>
      </w:hyperlink>
      <w:r>
        <w:rPr>
          <w:rFonts w:ascii="Times New Roman" w:hAnsi="Times New Roman" w:cs="Times New Roman"/>
          <w:sz w:val="24"/>
          <w:szCs w:val="24"/>
        </w:rPr>
        <w:t>18</w:t>
      </w:r>
    </w:p>
    <w:p w:rsidR="00D8761A" w:rsidRDefault="00544443">
      <w:pPr>
        <w:pStyle w:val="ListParagraph"/>
        <w:tabs>
          <w:tab w:val="right" w:leader="dot" w:pos="7938"/>
        </w:tabs>
        <w:ind w:left="0"/>
        <w:contextualSpacing w:val="0"/>
        <w:rPr>
          <w:rFonts w:ascii="Times New Roman" w:hAnsi="Times New Roman" w:cs="Times New Roman"/>
          <w:sz w:val="24"/>
          <w:szCs w:val="24"/>
        </w:rPr>
      </w:pPr>
      <w:r>
        <w:rPr>
          <w:rFonts w:ascii="Times New Roman" w:hAnsi="Times New Roman" w:cs="Times New Roman"/>
          <w:sz w:val="24"/>
          <w:szCs w:val="24"/>
        </w:rPr>
        <w:t>Gambar 4.1 Diagram Alir Perancangan Alat Dan Sistem</w:t>
      </w:r>
      <w:hyperlink w:anchor="_Toc535829951" w:history="1">
        <w:r>
          <w:rPr>
            <w:rFonts w:ascii="Times New Roman" w:hAnsi="Times New Roman" w:cs="Times New Roman"/>
            <w:sz w:val="24"/>
            <w:szCs w:val="24"/>
          </w:rPr>
          <w:tab/>
        </w:r>
      </w:hyperlink>
      <w:r>
        <w:rPr>
          <w:rFonts w:ascii="Times New Roman" w:hAnsi="Times New Roman" w:cs="Times New Roman"/>
          <w:sz w:val="24"/>
          <w:szCs w:val="24"/>
        </w:rPr>
        <w:t>20</w:t>
      </w:r>
    </w:p>
    <w:p w:rsidR="00D8761A" w:rsidRDefault="00544443">
      <w:pPr>
        <w:pStyle w:val="ListParagraph"/>
        <w:tabs>
          <w:tab w:val="right" w:leader="dot" w:pos="7938"/>
        </w:tabs>
        <w:ind w:left="0"/>
        <w:contextualSpacing w:val="0"/>
        <w:rPr>
          <w:rFonts w:ascii="Times New Roman" w:hAnsi="Times New Roman" w:cs="Times New Roman"/>
          <w:sz w:val="24"/>
          <w:szCs w:val="24"/>
        </w:rPr>
      </w:pPr>
      <w:r>
        <w:rPr>
          <w:rFonts w:ascii="Times New Roman" w:hAnsi="Times New Roman" w:cs="Times New Roman"/>
          <w:sz w:val="24"/>
          <w:szCs w:val="24"/>
        </w:rPr>
        <w:t>Gambar 4.2 Blok Diagram Alat</w:t>
      </w:r>
      <w:hyperlink w:anchor="_Toc535829951" w:history="1">
        <w:r>
          <w:rPr>
            <w:rFonts w:ascii="Times New Roman" w:hAnsi="Times New Roman" w:cs="Times New Roman"/>
            <w:sz w:val="24"/>
            <w:szCs w:val="24"/>
          </w:rPr>
          <w:tab/>
        </w:r>
      </w:hyperlink>
      <w:r>
        <w:rPr>
          <w:rFonts w:ascii="Times New Roman" w:hAnsi="Times New Roman" w:cs="Times New Roman"/>
          <w:sz w:val="24"/>
          <w:szCs w:val="24"/>
        </w:rPr>
        <w:t>20</w:t>
      </w:r>
    </w:p>
    <w:p w:rsidR="00D8761A" w:rsidRDefault="00544443">
      <w:pPr>
        <w:pStyle w:val="ListParagraph"/>
        <w:tabs>
          <w:tab w:val="right" w:leader="dot" w:pos="7938"/>
        </w:tabs>
        <w:ind w:left="0"/>
        <w:contextualSpacing w:val="0"/>
        <w:rPr>
          <w:rFonts w:ascii="Times New Roman" w:hAnsi="Times New Roman" w:cs="Times New Roman"/>
          <w:sz w:val="24"/>
          <w:szCs w:val="24"/>
        </w:rPr>
      </w:pPr>
      <w:r>
        <w:rPr>
          <w:rFonts w:ascii="Times New Roman" w:hAnsi="Times New Roman" w:cs="Times New Roman"/>
          <w:sz w:val="24"/>
          <w:szCs w:val="24"/>
        </w:rPr>
        <w:t>Gambar 4.3 Diagram Alir Kerja</w:t>
      </w:r>
      <w:hyperlink w:anchor="_Toc535829951" w:history="1">
        <w:r>
          <w:rPr>
            <w:rFonts w:ascii="Times New Roman" w:hAnsi="Times New Roman" w:cs="Times New Roman"/>
            <w:sz w:val="24"/>
            <w:szCs w:val="24"/>
          </w:rPr>
          <w:tab/>
        </w:r>
      </w:hyperlink>
      <w:r>
        <w:rPr>
          <w:rFonts w:ascii="Times New Roman" w:hAnsi="Times New Roman" w:cs="Times New Roman"/>
          <w:sz w:val="24"/>
          <w:szCs w:val="24"/>
        </w:rPr>
        <w:t>23</w:t>
      </w:r>
    </w:p>
    <w:p w:rsidR="00D8761A" w:rsidRDefault="00544443">
      <w:pPr>
        <w:pStyle w:val="ListParagraph"/>
        <w:tabs>
          <w:tab w:val="right" w:leader="dot" w:pos="7938"/>
        </w:tabs>
        <w:ind w:left="0"/>
        <w:contextualSpacing w:val="0"/>
        <w:rPr>
          <w:rFonts w:ascii="Times New Roman" w:hAnsi="Times New Roman" w:cs="Times New Roman"/>
          <w:sz w:val="24"/>
          <w:szCs w:val="24"/>
        </w:rPr>
      </w:pPr>
      <w:r>
        <w:rPr>
          <w:rFonts w:ascii="Times New Roman" w:hAnsi="Times New Roman" w:cs="Times New Roman"/>
          <w:sz w:val="24"/>
          <w:szCs w:val="24"/>
        </w:rPr>
        <w:t>Gambar 4.4 Rangkain Skematik Alat</w:t>
      </w:r>
      <w:hyperlink w:anchor="_Toc535829951" w:history="1">
        <w:r>
          <w:rPr>
            <w:rFonts w:ascii="Times New Roman" w:hAnsi="Times New Roman" w:cs="Times New Roman"/>
            <w:sz w:val="24"/>
            <w:szCs w:val="24"/>
          </w:rPr>
          <w:tab/>
        </w:r>
      </w:hyperlink>
      <w:r>
        <w:rPr>
          <w:rFonts w:ascii="Times New Roman" w:hAnsi="Times New Roman" w:cs="Times New Roman"/>
          <w:sz w:val="24"/>
          <w:szCs w:val="24"/>
        </w:rPr>
        <w:t>24</w:t>
      </w:r>
    </w:p>
    <w:p w:rsidR="00D8761A" w:rsidRDefault="00544443">
      <w:pPr>
        <w:pStyle w:val="ListParagraph"/>
        <w:tabs>
          <w:tab w:val="right" w:leader="dot" w:pos="7938"/>
        </w:tabs>
        <w:ind w:left="0"/>
        <w:contextualSpacing w:val="0"/>
        <w:rPr>
          <w:rFonts w:ascii="Times New Roman" w:hAnsi="Times New Roman" w:cs="Times New Roman"/>
          <w:sz w:val="24"/>
          <w:szCs w:val="24"/>
        </w:rPr>
      </w:pPr>
      <w:r>
        <w:rPr>
          <w:rFonts w:ascii="Times New Roman" w:hAnsi="Times New Roman" w:cs="Times New Roman"/>
          <w:sz w:val="24"/>
          <w:szCs w:val="24"/>
        </w:rPr>
        <w:t>Gambar 4.5 Rangkain Komponen Keseluruhan</w:t>
      </w:r>
      <w:hyperlink w:anchor="_Toc535829951" w:history="1">
        <w:r>
          <w:rPr>
            <w:rFonts w:ascii="Times New Roman" w:hAnsi="Times New Roman" w:cs="Times New Roman"/>
            <w:sz w:val="24"/>
            <w:szCs w:val="24"/>
          </w:rPr>
          <w:tab/>
        </w:r>
      </w:hyperlink>
      <w:r>
        <w:rPr>
          <w:rFonts w:ascii="Times New Roman" w:hAnsi="Times New Roman" w:cs="Times New Roman"/>
          <w:sz w:val="24"/>
          <w:szCs w:val="24"/>
        </w:rPr>
        <w:t>25</w:t>
      </w:r>
    </w:p>
    <w:p w:rsidR="00D8761A" w:rsidRDefault="00544443">
      <w:pPr>
        <w:pStyle w:val="ListParagraph"/>
        <w:tabs>
          <w:tab w:val="right" w:leader="dot" w:pos="7938"/>
        </w:tabs>
        <w:ind w:left="0"/>
        <w:contextualSpacing w:val="0"/>
        <w:rPr>
          <w:rFonts w:ascii="Times New Roman" w:hAnsi="Times New Roman" w:cs="Times New Roman"/>
          <w:sz w:val="24"/>
          <w:szCs w:val="24"/>
        </w:rPr>
      </w:pPr>
      <w:r>
        <w:rPr>
          <w:rFonts w:ascii="Times New Roman" w:hAnsi="Times New Roman" w:cs="Times New Roman"/>
          <w:sz w:val="24"/>
          <w:szCs w:val="24"/>
        </w:rPr>
        <w:t>Gambar 4.6 Board Arduino Uno</w:t>
      </w:r>
      <w:hyperlink w:anchor="_Toc535829951" w:history="1">
        <w:r>
          <w:rPr>
            <w:rFonts w:ascii="Times New Roman" w:hAnsi="Times New Roman" w:cs="Times New Roman"/>
            <w:sz w:val="24"/>
            <w:szCs w:val="24"/>
          </w:rPr>
          <w:tab/>
        </w:r>
      </w:hyperlink>
      <w:r>
        <w:rPr>
          <w:rFonts w:ascii="Times New Roman" w:hAnsi="Times New Roman" w:cs="Times New Roman"/>
          <w:sz w:val="24"/>
          <w:szCs w:val="24"/>
        </w:rPr>
        <w:t>25</w:t>
      </w:r>
    </w:p>
    <w:p w:rsidR="00D8761A" w:rsidRDefault="00544443">
      <w:pPr>
        <w:pStyle w:val="ListParagraph"/>
        <w:tabs>
          <w:tab w:val="right" w:leader="dot" w:pos="7938"/>
        </w:tabs>
        <w:ind w:left="0"/>
        <w:contextualSpacing w:val="0"/>
        <w:rPr>
          <w:rFonts w:ascii="Times New Roman" w:hAnsi="Times New Roman" w:cs="Times New Roman"/>
          <w:sz w:val="24"/>
          <w:szCs w:val="24"/>
        </w:rPr>
      </w:pPr>
      <w:r>
        <w:rPr>
          <w:rFonts w:ascii="Times New Roman" w:hAnsi="Times New Roman" w:cs="Times New Roman"/>
          <w:sz w:val="24"/>
          <w:szCs w:val="24"/>
        </w:rPr>
        <w:t>Gambar 4.7 Tampilan Source Code</w:t>
      </w:r>
      <w:hyperlink w:anchor="_Toc535829951" w:history="1">
        <w:r>
          <w:rPr>
            <w:rFonts w:ascii="Times New Roman" w:hAnsi="Times New Roman" w:cs="Times New Roman"/>
            <w:sz w:val="24"/>
            <w:szCs w:val="24"/>
          </w:rPr>
          <w:tab/>
        </w:r>
      </w:hyperlink>
      <w:r>
        <w:rPr>
          <w:rFonts w:ascii="Times New Roman" w:hAnsi="Times New Roman" w:cs="Times New Roman"/>
          <w:sz w:val="24"/>
          <w:szCs w:val="24"/>
        </w:rPr>
        <w:t>26</w:t>
      </w:r>
    </w:p>
    <w:p w:rsidR="00D8761A" w:rsidRDefault="00544443">
      <w:pPr>
        <w:pStyle w:val="ListParagraph"/>
        <w:tabs>
          <w:tab w:val="right" w:leader="dot" w:pos="7938"/>
        </w:tabs>
        <w:ind w:left="0"/>
        <w:contextualSpacing w:val="0"/>
        <w:rPr>
          <w:rFonts w:ascii="Times New Roman" w:hAnsi="Times New Roman" w:cs="Times New Roman"/>
          <w:sz w:val="24"/>
          <w:szCs w:val="24"/>
        </w:rPr>
      </w:pPr>
      <w:r>
        <w:rPr>
          <w:rFonts w:ascii="Times New Roman" w:hAnsi="Times New Roman" w:cs="Times New Roman"/>
          <w:sz w:val="24"/>
          <w:szCs w:val="24"/>
        </w:rPr>
        <w:t>Gambar 4.8 Flowchart Pengujian White Box</w:t>
      </w:r>
      <w:hyperlink w:anchor="_Toc535829951" w:history="1">
        <w:r>
          <w:rPr>
            <w:rFonts w:ascii="Times New Roman" w:hAnsi="Times New Roman" w:cs="Times New Roman"/>
            <w:sz w:val="24"/>
            <w:szCs w:val="24"/>
          </w:rPr>
          <w:tab/>
        </w:r>
      </w:hyperlink>
      <w:r>
        <w:rPr>
          <w:rFonts w:ascii="Times New Roman" w:hAnsi="Times New Roman" w:cs="Times New Roman"/>
          <w:sz w:val="24"/>
          <w:szCs w:val="24"/>
        </w:rPr>
        <w:t>31</w:t>
      </w:r>
    </w:p>
    <w:p w:rsidR="00D8761A" w:rsidRDefault="00544443">
      <w:pPr>
        <w:pStyle w:val="ListParagraph"/>
        <w:tabs>
          <w:tab w:val="right" w:leader="dot" w:pos="7938"/>
        </w:tabs>
        <w:ind w:left="0"/>
        <w:contextualSpacing w:val="0"/>
        <w:rPr>
          <w:rFonts w:ascii="Times New Roman" w:hAnsi="Times New Roman" w:cs="Times New Roman"/>
          <w:sz w:val="24"/>
          <w:szCs w:val="24"/>
        </w:rPr>
      </w:pPr>
      <w:r>
        <w:rPr>
          <w:rFonts w:ascii="Times New Roman" w:hAnsi="Times New Roman" w:cs="Times New Roman"/>
          <w:sz w:val="24"/>
          <w:szCs w:val="24"/>
        </w:rPr>
        <w:t>Gambar 4.8 Flowgraph Pengujian White Box</w:t>
      </w:r>
      <w:hyperlink w:anchor="_Toc535829951" w:history="1">
        <w:r>
          <w:rPr>
            <w:rFonts w:ascii="Times New Roman" w:hAnsi="Times New Roman" w:cs="Times New Roman"/>
            <w:sz w:val="24"/>
            <w:szCs w:val="24"/>
          </w:rPr>
          <w:tab/>
        </w:r>
      </w:hyperlink>
      <w:r>
        <w:rPr>
          <w:rFonts w:ascii="Times New Roman" w:hAnsi="Times New Roman" w:cs="Times New Roman"/>
          <w:sz w:val="24"/>
          <w:szCs w:val="24"/>
        </w:rPr>
        <w:t>32</w:t>
      </w:r>
    </w:p>
    <w:p w:rsidR="00D8761A" w:rsidRDefault="00544443">
      <w:pPr>
        <w:pStyle w:val="ListParagraph"/>
        <w:tabs>
          <w:tab w:val="right" w:leader="dot" w:pos="7938"/>
        </w:tabs>
        <w:ind w:left="0"/>
        <w:contextualSpacing w:val="0"/>
        <w:rPr>
          <w:rFonts w:ascii="Times New Roman" w:hAnsi="Times New Roman" w:cs="Times New Roman"/>
          <w:sz w:val="24"/>
          <w:szCs w:val="24"/>
        </w:rPr>
      </w:pPr>
      <w:r>
        <w:rPr>
          <w:rFonts w:ascii="Times New Roman" w:hAnsi="Times New Roman" w:cs="Times New Roman"/>
          <w:sz w:val="24"/>
          <w:szCs w:val="24"/>
        </w:rPr>
        <w:t>Gambar 5.1 Perancangan Alat Keseluruhan</w:t>
      </w:r>
      <w:hyperlink w:anchor="_Toc535829951" w:history="1">
        <w:r>
          <w:rPr>
            <w:rFonts w:ascii="Times New Roman" w:hAnsi="Times New Roman" w:cs="Times New Roman"/>
            <w:sz w:val="24"/>
            <w:szCs w:val="24"/>
          </w:rPr>
          <w:tab/>
        </w:r>
      </w:hyperlink>
      <w:r>
        <w:rPr>
          <w:rFonts w:ascii="Times New Roman" w:hAnsi="Times New Roman" w:cs="Times New Roman"/>
          <w:sz w:val="24"/>
          <w:szCs w:val="24"/>
        </w:rPr>
        <w:t>34</w:t>
      </w:r>
    </w:p>
    <w:p w:rsidR="00D8761A" w:rsidRDefault="00544443">
      <w:pPr>
        <w:pStyle w:val="ListParagraph"/>
        <w:tabs>
          <w:tab w:val="right" w:leader="dot" w:pos="7938"/>
        </w:tabs>
        <w:ind w:left="0"/>
        <w:contextualSpacing w:val="0"/>
        <w:rPr>
          <w:rFonts w:ascii="Times New Roman" w:hAnsi="Times New Roman" w:cs="Times New Roman"/>
          <w:sz w:val="24"/>
          <w:szCs w:val="24"/>
        </w:rPr>
      </w:pPr>
      <w:r>
        <w:rPr>
          <w:rFonts w:ascii="Times New Roman" w:hAnsi="Times New Roman" w:cs="Times New Roman"/>
          <w:sz w:val="24"/>
          <w:szCs w:val="24"/>
        </w:rPr>
        <w:t>Gambar 5.2 Pemasangan Alat Pada Box</w:t>
      </w:r>
      <w:hyperlink w:anchor="_Toc535829951" w:history="1">
        <w:r>
          <w:rPr>
            <w:rFonts w:ascii="Times New Roman" w:hAnsi="Times New Roman" w:cs="Times New Roman"/>
            <w:sz w:val="24"/>
            <w:szCs w:val="24"/>
          </w:rPr>
          <w:tab/>
        </w:r>
      </w:hyperlink>
      <w:r>
        <w:rPr>
          <w:rFonts w:ascii="Times New Roman" w:hAnsi="Times New Roman" w:cs="Times New Roman"/>
          <w:sz w:val="24"/>
          <w:szCs w:val="24"/>
        </w:rPr>
        <w:t>35</w:t>
      </w:r>
    </w:p>
    <w:p w:rsidR="00D8761A" w:rsidRDefault="00544443">
      <w:pPr>
        <w:pStyle w:val="ListParagraph"/>
        <w:tabs>
          <w:tab w:val="right" w:leader="dot" w:pos="7938"/>
        </w:tabs>
        <w:ind w:left="0"/>
        <w:contextualSpacing w:val="0"/>
        <w:rPr>
          <w:rFonts w:ascii="Times New Roman" w:hAnsi="Times New Roman" w:cs="Times New Roman"/>
          <w:sz w:val="24"/>
          <w:szCs w:val="24"/>
        </w:rPr>
      </w:pPr>
      <w:r>
        <w:rPr>
          <w:rFonts w:ascii="Times New Roman" w:hAnsi="Times New Roman" w:cs="Times New Roman"/>
          <w:sz w:val="24"/>
          <w:szCs w:val="24"/>
        </w:rPr>
        <w:t>Gambar 5.3 Aplikasi Blynk</w:t>
      </w:r>
      <w:hyperlink w:anchor="_Toc535829951" w:history="1">
        <w:r>
          <w:rPr>
            <w:rFonts w:ascii="Times New Roman" w:hAnsi="Times New Roman" w:cs="Times New Roman"/>
            <w:sz w:val="24"/>
            <w:szCs w:val="24"/>
          </w:rPr>
          <w:tab/>
        </w:r>
      </w:hyperlink>
      <w:r>
        <w:rPr>
          <w:rFonts w:ascii="Times New Roman" w:hAnsi="Times New Roman" w:cs="Times New Roman"/>
          <w:sz w:val="24"/>
          <w:szCs w:val="24"/>
        </w:rPr>
        <w:t>35</w:t>
      </w:r>
    </w:p>
    <w:p w:rsidR="00D8761A" w:rsidRDefault="00544443">
      <w:pPr>
        <w:pStyle w:val="ListParagraph"/>
        <w:tabs>
          <w:tab w:val="right" w:leader="dot" w:pos="7938"/>
        </w:tabs>
        <w:ind w:left="0"/>
        <w:contextualSpacing w:val="0"/>
        <w:rPr>
          <w:rFonts w:ascii="Times New Roman" w:hAnsi="Times New Roman" w:cs="Times New Roman"/>
          <w:sz w:val="24"/>
          <w:szCs w:val="24"/>
        </w:rPr>
      </w:pPr>
      <w:r>
        <w:rPr>
          <w:rFonts w:ascii="Times New Roman" w:hAnsi="Times New Roman" w:cs="Times New Roman"/>
          <w:sz w:val="24"/>
          <w:szCs w:val="24"/>
        </w:rPr>
        <w:t>Gambar 5.4 Pembuatan Project Aplikasi</w:t>
      </w:r>
      <w:hyperlink w:anchor="_Toc535829951" w:history="1">
        <w:r>
          <w:rPr>
            <w:rFonts w:ascii="Times New Roman" w:hAnsi="Times New Roman" w:cs="Times New Roman"/>
            <w:sz w:val="24"/>
            <w:szCs w:val="24"/>
          </w:rPr>
          <w:tab/>
        </w:r>
      </w:hyperlink>
      <w:r>
        <w:rPr>
          <w:rFonts w:ascii="Times New Roman" w:hAnsi="Times New Roman" w:cs="Times New Roman"/>
          <w:sz w:val="24"/>
          <w:szCs w:val="24"/>
        </w:rPr>
        <w:t>36</w:t>
      </w:r>
    </w:p>
    <w:p w:rsidR="00D8761A" w:rsidRDefault="00544443">
      <w:pPr>
        <w:pStyle w:val="ListParagraph"/>
        <w:tabs>
          <w:tab w:val="right" w:leader="dot" w:pos="7938"/>
        </w:tabs>
        <w:ind w:left="0"/>
        <w:contextualSpacing w:val="0"/>
        <w:rPr>
          <w:rFonts w:ascii="Times New Roman" w:hAnsi="Times New Roman" w:cs="Times New Roman"/>
          <w:sz w:val="24"/>
          <w:szCs w:val="24"/>
        </w:rPr>
      </w:pPr>
      <w:r>
        <w:rPr>
          <w:rFonts w:ascii="Times New Roman" w:hAnsi="Times New Roman" w:cs="Times New Roman"/>
          <w:sz w:val="24"/>
          <w:szCs w:val="24"/>
        </w:rPr>
        <w:t>Gambar 5.5 Tampilan Aplikasi</w:t>
      </w:r>
      <w:hyperlink w:anchor="_Toc535829951" w:history="1">
        <w:r>
          <w:rPr>
            <w:rFonts w:ascii="Times New Roman" w:hAnsi="Times New Roman" w:cs="Times New Roman"/>
            <w:sz w:val="24"/>
            <w:szCs w:val="24"/>
          </w:rPr>
          <w:tab/>
        </w:r>
      </w:hyperlink>
      <w:r>
        <w:rPr>
          <w:rFonts w:ascii="Times New Roman" w:hAnsi="Times New Roman" w:cs="Times New Roman"/>
          <w:sz w:val="24"/>
          <w:szCs w:val="24"/>
        </w:rPr>
        <w:t>37</w:t>
      </w:r>
    </w:p>
    <w:p w:rsidR="00D8761A" w:rsidRDefault="00544443">
      <w:pPr>
        <w:pStyle w:val="ListParagraph"/>
        <w:tabs>
          <w:tab w:val="right" w:leader="dot" w:pos="7938"/>
        </w:tabs>
        <w:ind w:left="0"/>
        <w:contextualSpacing w:val="0"/>
        <w:rPr>
          <w:rFonts w:ascii="Times New Roman" w:hAnsi="Times New Roman" w:cs="Times New Roman"/>
          <w:sz w:val="24"/>
          <w:szCs w:val="24"/>
        </w:rPr>
      </w:pPr>
      <w:r>
        <w:rPr>
          <w:rFonts w:ascii="Times New Roman" w:hAnsi="Times New Roman" w:cs="Times New Roman"/>
          <w:sz w:val="24"/>
          <w:szCs w:val="24"/>
        </w:rPr>
        <w:t>Gambar 5.6 Langkah-Langkah Pengujian Alat</w:t>
      </w:r>
      <w:hyperlink w:anchor="_Toc535829951" w:history="1">
        <w:r>
          <w:rPr>
            <w:rFonts w:ascii="Times New Roman" w:hAnsi="Times New Roman" w:cs="Times New Roman"/>
            <w:sz w:val="24"/>
            <w:szCs w:val="24"/>
          </w:rPr>
          <w:tab/>
        </w:r>
      </w:hyperlink>
      <w:r>
        <w:rPr>
          <w:rFonts w:ascii="Times New Roman" w:hAnsi="Times New Roman" w:cs="Times New Roman"/>
          <w:sz w:val="24"/>
          <w:szCs w:val="24"/>
        </w:rPr>
        <w:t>38</w:t>
      </w:r>
    </w:p>
    <w:p w:rsidR="00D8761A" w:rsidRDefault="00544443">
      <w:pPr>
        <w:pStyle w:val="ListParagraph"/>
        <w:tabs>
          <w:tab w:val="right" w:leader="dot" w:pos="7938"/>
        </w:tabs>
        <w:ind w:left="0"/>
        <w:contextualSpacing w:val="0"/>
        <w:rPr>
          <w:rFonts w:ascii="Times New Roman" w:hAnsi="Times New Roman" w:cs="Times New Roman"/>
          <w:sz w:val="24"/>
          <w:szCs w:val="24"/>
        </w:rPr>
      </w:pPr>
      <w:r>
        <w:rPr>
          <w:rFonts w:ascii="Times New Roman" w:hAnsi="Times New Roman" w:cs="Times New Roman"/>
          <w:sz w:val="24"/>
          <w:szCs w:val="24"/>
        </w:rPr>
        <w:t>Gambar 5.7 Tampilan Serial Monitor</w:t>
      </w:r>
      <w:hyperlink w:anchor="_Toc535829951" w:history="1">
        <w:r>
          <w:rPr>
            <w:rFonts w:ascii="Times New Roman" w:hAnsi="Times New Roman" w:cs="Times New Roman"/>
            <w:sz w:val="24"/>
            <w:szCs w:val="24"/>
          </w:rPr>
          <w:tab/>
        </w:r>
      </w:hyperlink>
      <w:r>
        <w:rPr>
          <w:rFonts w:ascii="Times New Roman" w:hAnsi="Times New Roman" w:cs="Times New Roman"/>
          <w:sz w:val="24"/>
          <w:szCs w:val="24"/>
        </w:rPr>
        <w:t>38</w:t>
      </w:r>
    </w:p>
    <w:p w:rsidR="00D8761A" w:rsidRDefault="00544443">
      <w:pPr>
        <w:pStyle w:val="ListParagraph"/>
        <w:tabs>
          <w:tab w:val="right" w:leader="dot" w:pos="7938"/>
        </w:tabs>
        <w:ind w:left="0"/>
        <w:contextualSpacing w:val="0"/>
        <w:rPr>
          <w:rFonts w:ascii="Times New Roman" w:hAnsi="Times New Roman" w:cs="Times New Roman"/>
          <w:sz w:val="24"/>
          <w:szCs w:val="24"/>
        </w:rPr>
      </w:pPr>
      <w:r>
        <w:rPr>
          <w:rFonts w:ascii="Times New Roman" w:hAnsi="Times New Roman" w:cs="Times New Roman"/>
          <w:sz w:val="24"/>
          <w:szCs w:val="24"/>
        </w:rPr>
        <w:t>Gambar 5.8 Tampilan Pada Lcd</w:t>
      </w:r>
      <w:hyperlink w:anchor="_Toc535829951" w:history="1">
        <w:r>
          <w:rPr>
            <w:rFonts w:ascii="Times New Roman" w:hAnsi="Times New Roman" w:cs="Times New Roman"/>
            <w:sz w:val="24"/>
            <w:szCs w:val="24"/>
          </w:rPr>
          <w:tab/>
        </w:r>
      </w:hyperlink>
      <w:r>
        <w:rPr>
          <w:rFonts w:ascii="Times New Roman" w:hAnsi="Times New Roman" w:cs="Times New Roman"/>
          <w:sz w:val="24"/>
          <w:szCs w:val="24"/>
        </w:rPr>
        <w:t>39</w:t>
      </w:r>
    </w:p>
    <w:p w:rsidR="00D8761A" w:rsidRDefault="00544443">
      <w:pPr>
        <w:pStyle w:val="ListParagraph"/>
        <w:tabs>
          <w:tab w:val="right" w:leader="dot" w:pos="7938"/>
        </w:tabs>
        <w:ind w:left="0"/>
        <w:contextualSpacing w:val="0"/>
        <w:rPr>
          <w:rFonts w:ascii="Times New Roman" w:hAnsi="Times New Roman" w:cs="Times New Roman"/>
          <w:sz w:val="24"/>
          <w:szCs w:val="24"/>
        </w:rPr>
      </w:pPr>
      <w:r>
        <w:rPr>
          <w:rFonts w:ascii="Times New Roman" w:hAnsi="Times New Roman" w:cs="Times New Roman"/>
          <w:sz w:val="24"/>
          <w:szCs w:val="24"/>
        </w:rPr>
        <w:t>Gambar 5.9 Tampilan Pada Smartphone</w:t>
      </w:r>
      <w:hyperlink w:anchor="_Toc535829951" w:history="1">
        <w:r>
          <w:rPr>
            <w:rFonts w:ascii="Times New Roman" w:hAnsi="Times New Roman" w:cs="Times New Roman"/>
            <w:sz w:val="24"/>
            <w:szCs w:val="24"/>
          </w:rPr>
          <w:tab/>
        </w:r>
      </w:hyperlink>
      <w:r>
        <w:rPr>
          <w:rFonts w:ascii="Times New Roman" w:hAnsi="Times New Roman" w:cs="Times New Roman"/>
          <w:sz w:val="24"/>
          <w:szCs w:val="24"/>
        </w:rPr>
        <w:t>40</w:t>
      </w:r>
    </w:p>
    <w:p w:rsidR="00D8761A" w:rsidRDefault="00544443">
      <w:pPr>
        <w:pStyle w:val="ListParagraph"/>
        <w:tabs>
          <w:tab w:val="right" w:leader="dot" w:pos="7938"/>
        </w:tabs>
        <w:ind w:left="0"/>
        <w:contextualSpacing w:val="0"/>
        <w:rPr>
          <w:rFonts w:ascii="Times New Roman" w:hAnsi="Times New Roman" w:cs="Times New Roman"/>
          <w:sz w:val="24"/>
          <w:szCs w:val="24"/>
        </w:rPr>
      </w:pPr>
      <w:r>
        <w:rPr>
          <w:rFonts w:ascii="Times New Roman" w:hAnsi="Times New Roman" w:cs="Times New Roman"/>
          <w:sz w:val="24"/>
          <w:szCs w:val="24"/>
        </w:rPr>
        <w:t>Gambar 5.10 Tampilan Pada Lcd</w:t>
      </w:r>
      <w:hyperlink w:anchor="_Toc535829951" w:history="1">
        <w:r>
          <w:rPr>
            <w:rFonts w:ascii="Times New Roman" w:hAnsi="Times New Roman" w:cs="Times New Roman"/>
            <w:sz w:val="24"/>
            <w:szCs w:val="24"/>
          </w:rPr>
          <w:tab/>
        </w:r>
      </w:hyperlink>
      <w:r>
        <w:rPr>
          <w:rFonts w:ascii="Times New Roman" w:hAnsi="Times New Roman" w:cs="Times New Roman"/>
          <w:sz w:val="24"/>
          <w:szCs w:val="24"/>
        </w:rPr>
        <w:t>40</w:t>
      </w:r>
    </w:p>
    <w:p w:rsidR="00D8761A" w:rsidRDefault="00544443">
      <w:pPr>
        <w:pStyle w:val="ListParagraph"/>
        <w:tabs>
          <w:tab w:val="right" w:leader="dot" w:pos="7938"/>
        </w:tabs>
        <w:ind w:left="0"/>
        <w:contextualSpacing w:val="0"/>
        <w:rPr>
          <w:rFonts w:ascii="Times New Roman" w:hAnsi="Times New Roman" w:cs="Times New Roman"/>
          <w:sz w:val="24"/>
          <w:szCs w:val="24"/>
        </w:rPr>
      </w:pPr>
      <w:r>
        <w:rPr>
          <w:rFonts w:ascii="Times New Roman" w:hAnsi="Times New Roman" w:cs="Times New Roman"/>
          <w:sz w:val="24"/>
          <w:szCs w:val="24"/>
        </w:rPr>
        <w:t>Gambar 5.11 Tampilan Pada Smartphone</w:t>
      </w:r>
      <w:hyperlink w:anchor="_Toc535829951" w:history="1">
        <w:r>
          <w:rPr>
            <w:rFonts w:ascii="Times New Roman" w:hAnsi="Times New Roman" w:cs="Times New Roman"/>
            <w:sz w:val="24"/>
            <w:szCs w:val="24"/>
          </w:rPr>
          <w:tab/>
        </w:r>
      </w:hyperlink>
      <w:r>
        <w:rPr>
          <w:rFonts w:ascii="Times New Roman" w:hAnsi="Times New Roman" w:cs="Times New Roman"/>
          <w:sz w:val="24"/>
          <w:szCs w:val="24"/>
        </w:rPr>
        <w:t>41</w:t>
      </w:r>
    </w:p>
    <w:p w:rsidR="00D8761A" w:rsidRDefault="00544443">
      <w:pPr>
        <w:pStyle w:val="Heading1"/>
        <w:spacing w:before="0" w:line="360" w:lineRule="auto"/>
        <w:jc w:val="center"/>
        <w:rPr>
          <w:rFonts w:ascii="Times New Roman" w:hAnsi="Times New Roman" w:cs="Times New Roman"/>
          <w:b/>
          <w:color w:val="000000"/>
          <w:sz w:val="28"/>
          <w:szCs w:val="28"/>
        </w:rPr>
      </w:pPr>
      <w:bookmarkStart w:id="18" w:name="_Toc57839381"/>
      <w:r>
        <w:rPr>
          <w:rFonts w:ascii="Times New Roman" w:hAnsi="Times New Roman" w:cs="Times New Roman"/>
          <w:b/>
          <w:color w:val="000000"/>
          <w:sz w:val="28"/>
          <w:szCs w:val="28"/>
        </w:rPr>
        <w:lastRenderedPageBreak/>
        <w:t>DAFTAR TABEL</w:t>
      </w:r>
      <w:bookmarkEnd w:id="18"/>
    </w:p>
    <w:p w:rsidR="00D8761A" w:rsidRDefault="00D8761A"/>
    <w:p w:rsidR="00D8761A" w:rsidRDefault="00544443">
      <w:pPr>
        <w:pStyle w:val="TOC1"/>
        <w:rPr>
          <w:b w:val="0"/>
        </w:rPr>
      </w:pPr>
      <w:r>
        <w:rPr>
          <w:b w:val="0"/>
        </w:rPr>
        <w:t>Tabel 2.1: Tinjauan Studi</w:t>
      </w:r>
      <w:hyperlink w:anchor="_Toc535829951" w:history="1">
        <w:r>
          <w:rPr>
            <w:b w:val="0"/>
          </w:rPr>
          <w:tab/>
        </w:r>
      </w:hyperlink>
      <w:r>
        <w:rPr>
          <w:b w:val="0"/>
        </w:rPr>
        <w:t>10</w:t>
      </w:r>
    </w:p>
    <w:p w:rsidR="00D8761A" w:rsidRDefault="00544443">
      <w:pPr>
        <w:pStyle w:val="TOC1"/>
        <w:rPr>
          <w:b w:val="0"/>
        </w:rPr>
      </w:pPr>
      <w:r>
        <w:rPr>
          <w:b w:val="0"/>
        </w:rPr>
        <w:t>Tabel 3.1: Daftar Alat dan Bahan</w:t>
      </w:r>
      <w:hyperlink w:anchor="_Toc535829951" w:history="1">
        <w:r>
          <w:rPr>
            <w:b w:val="0"/>
          </w:rPr>
          <w:tab/>
        </w:r>
      </w:hyperlink>
      <w:r>
        <w:rPr>
          <w:b w:val="0"/>
        </w:rPr>
        <w:t>14</w:t>
      </w:r>
    </w:p>
    <w:p w:rsidR="00D8761A" w:rsidRDefault="00544443">
      <w:pPr>
        <w:pStyle w:val="TOC1"/>
        <w:rPr>
          <w:b w:val="0"/>
        </w:rPr>
      </w:pPr>
      <w:r>
        <w:rPr>
          <w:b w:val="0"/>
        </w:rPr>
        <w:t xml:space="preserve">Tabel 5.1: </w:t>
      </w:r>
      <w:r>
        <w:rPr>
          <w:b w:val="0"/>
          <w:lang w:val="zh-CN"/>
        </w:rPr>
        <w:t xml:space="preserve">Pengujian Sensor suhu  tubuh </w:t>
      </w:r>
      <w:r>
        <w:rPr>
          <w:b w:val="0"/>
          <w:i/>
          <w:lang w:val="zh-CN"/>
        </w:rPr>
        <w:t>Gy906Mlx9014Esf</w:t>
      </w:r>
      <w:hyperlink w:anchor="_Toc535829951" w:history="1">
        <w:r>
          <w:rPr>
            <w:b w:val="0"/>
          </w:rPr>
          <w:tab/>
        </w:r>
      </w:hyperlink>
      <w:r>
        <w:rPr>
          <w:b w:val="0"/>
        </w:rPr>
        <w:t>41</w:t>
      </w:r>
    </w:p>
    <w:p w:rsidR="00D8761A" w:rsidRDefault="00544443">
      <w:pPr>
        <w:pStyle w:val="TOC1"/>
        <w:rPr>
          <w:b w:val="0"/>
        </w:rPr>
      </w:pPr>
      <w:r>
        <w:rPr>
          <w:b w:val="0"/>
        </w:rPr>
        <w:t>Tabel 5.2: Hasil Pengujian Keseluruhan Sistem</w:t>
      </w:r>
      <w:hyperlink w:anchor="_Toc535829951" w:history="1">
        <w:r>
          <w:rPr>
            <w:b w:val="0"/>
          </w:rPr>
          <w:tab/>
        </w:r>
      </w:hyperlink>
      <w:r>
        <w:rPr>
          <w:b w:val="0"/>
        </w:rPr>
        <w:t>42</w:t>
      </w:r>
    </w:p>
    <w:p w:rsidR="00D8761A" w:rsidRDefault="00D8761A">
      <w:pPr>
        <w:pStyle w:val="Heading1"/>
        <w:spacing w:before="0" w:line="360" w:lineRule="auto"/>
        <w:jc w:val="center"/>
        <w:rPr>
          <w:rFonts w:ascii="Times New Roman" w:hAnsi="Times New Roman" w:cs="Times New Roman"/>
          <w:b/>
          <w:color w:val="000000"/>
          <w:sz w:val="28"/>
          <w:szCs w:val="28"/>
        </w:rPr>
      </w:pPr>
    </w:p>
    <w:p w:rsidR="00D8761A" w:rsidRDefault="00D8761A">
      <w:pPr>
        <w:pStyle w:val="Heading1"/>
        <w:spacing w:before="0" w:line="360" w:lineRule="auto"/>
        <w:jc w:val="center"/>
        <w:rPr>
          <w:rFonts w:ascii="Times New Roman" w:hAnsi="Times New Roman" w:cs="Times New Roman"/>
          <w:b/>
          <w:color w:val="000000"/>
          <w:sz w:val="28"/>
          <w:szCs w:val="28"/>
        </w:rPr>
      </w:pPr>
    </w:p>
    <w:p w:rsidR="00D8761A" w:rsidRDefault="00D8761A">
      <w:pPr>
        <w:pStyle w:val="Heading1"/>
        <w:spacing w:before="0" w:line="360" w:lineRule="auto"/>
        <w:jc w:val="center"/>
        <w:rPr>
          <w:rFonts w:ascii="Times New Roman" w:hAnsi="Times New Roman" w:cs="Times New Roman"/>
          <w:b/>
          <w:color w:val="000000"/>
          <w:sz w:val="28"/>
          <w:szCs w:val="28"/>
        </w:rPr>
      </w:pPr>
    </w:p>
    <w:p w:rsidR="00D8761A" w:rsidRDefault="00D8761A">
      <w:pPr>
        <w:pStyle w:val="Heading1"/>
        <w:spacing w:before="0" w:line="360" w:lineRule="auto"/>
        <w:jc w:val="center"/>
        <w:rPr>
          <w:rFonts w:ascii="Times New Roman" w:hAnsi="Times New Roman" w:cs="Times New Roman"/>
          <w:b/>
          <w:color w:val="000000"/>
          <w:sz w:val="28"/>
          <w:szCs w:val="28"/>
        </w:rPr>
      </w:pPr>
    </w:p>
    <w:p w:rsidR="00D8761A" w:rsidRDefault="00D8761A">
      <w:pPr>
        <w:pStyle w:val="Heading1"/>
        <w:spacing w:before="0" w:line="360" w:lineRule="auto"/>
        <w:jc w:val="center"/>
        <w:rPr>
          <w:rFonts w:ascii="Times New Roman" w:hAnsi="Times New Roman" w:cs="Times New Roman"/>
          <w:b/>
          <w:color w:val="000000"/>
          <w:sz w:val="28"/>
          <w:szCs w:val="28"/>
        </w:rPr>
      </w:pPr>
    </w:p>
    <w:p w:rsidR="00D8761A" w:rsidRDefault="00D8761A">
      <w:pPr>
        <w:pStyle w:val="Heading1"/>
        <w:spacing w:before="0" w:line="360" w:lineRule="auto"/>
        <w:jc w:val="center"/>
        <w:rPr>
          <w:rFonts w:ascii="Times New Roman" w:hAnsi="Times New Roman" w:cs="Times New Roman"/>
          <w:b/>
          <w:color w:val="000000"/>
          <w:sz w:val="28"/>
          <w:szCs w:val="28"/>
        </w:rPr>
      </w:pPr>
    </w:p>
    <w:p w:rsidR="00D8761A" w:rsidRDefault="00D8761A">
      <w:pPr>
        <w:pStyle w:val="Heading1"/>
        <w:spacing w:before="0" w:line="360" w:lineRule="auto"/>
        <w:jc w:val="center"/>
        <w:rPr>
          <w:rFonts w:ascii="Times New Roman" w:hAnsi="Times New Roman" w:cs="Times New Roman"/>
          <w:b/>
          <w:color w:val="000000"/>
          <w:sz w:val="28"/>
          <w:szCs w:val="28"/>
        </w:rPr>
      </w:pPr>
    </w:p>
    <w:p w:rsidR="00D8761A" w:rsidRDefault="00D8761A">
      <w:pPr>
        <w:pStyle w:val="Heading1"/>
        <w:spacing w:before="0" w:line="360" w:lineRule="auto"/>
        <w:jc w:val="center"/>
        <w:rPr>
          <w:rFonts w:ascii="Times New Roman" w:hAnsi="Times New Roman" w:cs="Times New Roman"/>
          <w:b/>
          <w:color w:val="000000"/>
          <w:sz w:val="28"/>
          <w:szCs w:val="28"/>
        </w:rPr>
      </w:pPr>
    </w:p>
    <w:p w:rsidR="00D8761A" w:rsidRDefault="00D8761A">
      <w:pPr>
        <w:pStyle w:val="Heading1"/>
        <w:spacing w:before="0" w:line="360" w:lineRule="auto"/>
        <w:jc w:val="center"/>
        <w:rPr>
          <w:rFonts w:ascii="Times New Roman" w:hAnsi="Times New Roman" w:cs="Times New Roman"/>
          <w:b/>
          <w:color w:val="000000"/>
          <w:sz w:val="28"/>
          <w:szCs w:val="28"/>
        </w:rPr>
      </w:pPr>
    </w:p>
    <w:p w:rsidR="00D8761A" w:rsidRDefault="00D8761A">
      <w:pPr>
        <w:pStyle w:val="Heading1"/>
        <w:spacing w:before="0" w:line="360" w:lineRule="auto"/>
        <w:jc w:val="center"/>
        <w:rPr>
          <w:rFonts w:ascii="Times New Roman" w:hAnsi="Times New Roman" w:cs="Times New Roman"/>
          <w:b/>
          <w:color w:val="000000"/>
          <w:sz w:val="28"/>
          <w:szCs w:val="28"/>
        </w:rPr>
      </w:pPr>
    </w:p>
    <w:p w:rsidR="00D8761A" w:rsidRDefault="00D8761A">
      <w:pPr>
        <w:pStyle w:val="Heading1"/>
        <w:spacing w:before="0" w:line="360" w:lineRule="auto"/>
        <w:jc w:val="center"/>
        <w:rPr>
          <w:rFonts w:ascii="Times New Roman" w:hAnsi="Times New Roman" w:cs="Times New Roman"/>
          <w:b/>
          <w:color w:val="000000"/>
          <w:sz w:val="28"/>
          <w:szCs w:val="28"/>
        </w:rPr>
      </w:pPr>
    </w:p>
    <w:p w:rsidR="00D8761A" w:rsidRDefault="00D8761A">
      <w:pPr>
        <w:pStyle w:val="Heading1"/>
        <w:spacing w:before="0" w:line="360" w:lineRule="auto"/>
        <w:jc w:val="center"/>
        <w:rPr>
          <w:rFonts w:ascii="Times New Roman" w:hAnsi="Times New Roman" w:cs="Times New Roman"/>
          <w:b/>
          <w:color w:val="000000"/>
          <w:sz w:val="28"/>
          <w:szCs w:val="28"/>
        </w:rPr>
      </w:pPr>
    </w:p>
    <w:p w:rsidR="00D8761A" w:rsidRDefault="00D8761A">
      <w:pPr>
        <w:pStyle w:val="Heading1"/>
        <w:spacing w:before="0" w:line="360" w:lineRule="auto"/>
        <w:jc w:val="center"/>
        <w:rPr>
          <w:rFonts w:ascii="Times New Roman" w:hAnsi="Times New Roman" w:cs="Times New Roman"/>
          <w:b/>
          <w:color w:val="000000"/>
          <w:sz w:val="28"/>
          <w:szCs w:val="28"/>
        </w:rPr>
      </w:pPr>
    </w:p>
    <w:p w:rsidR="00D8761A" w:rsidRDefault="00D8761A">
      <w:pPr>
        <w:pStyle w:val="Heading1"/>
        <w:spacing w:before="0" w:line="360" w:lineRule="auto"/>
        <w:jc w:val="center"/>
        <w:rPr>
          <w:rFonts w:ascii="Times New Roman" w:hAnsi="Times New Roman" w:cs="Times New Roman"/>
          <w:b/>
          <w:color w:val="000000"/>
          <w:sz w:val="28"/>
          <w:szCs w:val="28"/>
        </w:rPr>
      </w:pPr>
    </w:p>
    <w:p w:rsidR="00D8761A" w:rsidRDefault="00D8761A">
      <w:pPr>
        <w:pStyle w:val="Heading1"/>
        <w:spacing w:before="0" w:line="360" w:lineRule="auto"/>
        <w:jc w:val="center"/>
        <w:rPr>
          <w:rFonts w:ascii="Times New Roman" w:hAnsi="Times New Roman" w:cs="Times New Roman"/>
          <w:b/>
          <w:color w:val="000000"/>
          <w:sz w:val="28"/>
          <w:szCs w:val="28"/>
        </w:rPr>
      </w:pPr>
    </w:p>
    <w:p w:rsidR="00D8761A" w:rsidRDefault="00D8761A">
      <w:pPr>
        <w:pStyle w:val="Heading1"/>
        <w:spacing w:before="0" w:line="360" w:lineRule="auto"/>
        <w:jc w:val="center"/>
        <w:rPr>
          <w:rFonts w:ascii="Times New Roman" w:hAnsi="Times New Roman" w:cs="Times New Roman"/>
          <w:b/>
          <w:color w:val="000000"/>
          <w:sz w:val="28"/>
          <w:szCs w:val="28"/>
        </w:rPr>
      </w:pPr>
    </w:p>
    <w:p w:rsidR="00D8761A" w:rsidRDefault="00D8761A">
      <w:pPr>
        <w:pStyle w:val="Heading1"/>
        <w:spacing w:before="0" w:line="360" w:lineRule="auto"/>
        <w:jc w:val="center"/>
        <w:rPr>
          <w:rFonts w:ascii="Times New Roman" w:hAnsi="Times New Roman" w:cs="Times New Roman"/>
          <w:b/>
          <w:color w:val="000000"/>
          <w:sz w:val="28"/>
          <w:szCs w:val="28"/>
        </w:rPr>
      </w:pPr>
    </w:p>
    <w:p w:rsidR="00D8761A" w:rsidRDefault="00D8761A">
      <w:pPr>
        <w:pStyle w:val="Heading1"/>
        <w:spacing w:before="0" w:line="360" w:lineRule="auto"/>
        <w:jc w:val="center"/>
        <w:rPr>
          <w:rFonts w:ascii="Times New Roman" w:hAnsi="Times New Roman" w:cs="Times New Roman"/>
          <w:b/>
          <w:color w:val="000000"/>
          <w:sz w:val="28"/>
          <w:szCs w:val="28"/>
        </w:rPr>
      </w:pPr>
    </w:p>
    <w:p w:rsidR="00D8761A" w:rsidRDefault="00544443">
      <w:pPr>
        <w:spacing w:after="200" w:line="276" w:lineRule="auto"/>
        <w:rPr>
          <w:rFonts w:ascii="Times New Roman" w:eastAsia="SimSun" w:hAnsi="Times New Roman" w:cs="Times New Roman"/>
          <w:b/>
          <w:color w:val="000000"/>
          <w:sz w:val="28"/>
          <w:szCs w:val="28"/>
        </w:rPr>
      </w:pPr>
      <w:r>
        <w:rPr>
          <w:rFonts w:ascii="Times New Roman" w:hAnsi="Times New Roman" w:cs="Times New Roman"/>
          <w:b/>
          <w:color w:val="000000"/>
          <w:sz w:val="28"/>
          <w:szCs w:val="28"/>
        </w:rPr>
        <w:br w:type="page"/>
      </w:r>
      <w:bookmarkStart w:id="19" w:name="_Toc57839382"/>
    </w:p>
    <w:p w:rsidR="00D8761A" w:rsidRDefault="00544443">
      <w:pPr>
        <w:pStyle w:val="Heading1"/>
        <w:spacing w:line="360" w:lineRule="auto"/>
        <w:jc w:val="center"/>
        <w:rPr>
          <w:rFonts w:ascii="Times New Roman" w:hAnsi="Times New Roman" w:cs="Times New Roman"/>
          <w:b/>
          <w:color w:val="000000" w:themeColor="text1"/>
          <w:sz w:val="28"/>
          <w:szCs w:val="28"/>
          <w:lang w:val="zh-CN"/>
        </w:rPr>
      </w:pPr>
      <w:r>
        <w:rPr>
          <w:rFonts w:ascii="Times New Roman" w:hAnsi="Times New Roman" w:cs="Times New Roman"/>
          <w:b/>
          <w:color w:val="000000" w:themeColor="text1"/>
          <w:sz w:val="28"/>
          <w:szCs w:val="28"/>
          <w:lang w:val="id-ID"/>
        </w:rPr>
        <w:lastRenderedPageBreak/>
        <w:t>DAFTAR LAMPIRAN</w:t>
      </w:r>
      <w:bookmarkEnd w:id="19"/>
    </w:p>
    <w:p w:rsidR="00D8761A" w:rsidRDefault="00D8761A">
      <w:pPr>
        <w:rPr>
          <w:lang w:val="zh-CN"/>
        </w:rPr>
      </w:pPr>
    </w:p>
    <w:p w:rsidR="00D8761A" w:rsidRDefault="00544443">
      <w:pPr>
        <w:pStyle w:val="TOC1"/>
        <w:rPr>
          <w:b w:val="0"/>
        </w:rPr>
      </w:pPr>
      <w:r>
        <w:rPr>
          <w:b w:val="0"/>
          <w:lang w:val="id-ID"/>
        </w:rPr>
        <w:t>Lampiran 1. Kode Program</w:t>
      </w:r>
      <w:hyperlink w:anchor="_Toc535829951" w:history="1">
        <w:r>
          <w:rPr>
            <w:b w:val="0"/>
          </w:rPr>
          <w:tab/>
        </w:r>
      </w:hyperlink>
      <w:r>
        <w:rPr>
          <w:b w:val="0"/>
        </w:rPr>
        <w:t>46</w:t>
      </w:r>
    </w:p>
    <w:p w:rsidR="00D8761A" w:rsidRDefault="00544443">
      <w:pPr>
        <w:pStyle w:val="TOC1"/>
        <w:rPr>
          <w:b w:val="0"/>
        </w:rPr>
      </w:pPr>
      <w:r>
        <w:rPr>
          <w:b w:val="0"/>
          <w:lang w:val="id-ID"/>
        </w:rPr>
        <w:t>Lampiran 2. Surat Rekomendasi Penelitian</w:t>
      </w:r>
      <w:hyperlink w:anchor="_Toc535829951" w:history="1">
        <w:r>
          <w:rPr>
            <w:b w:val="0"/>
          </w:rPr>
          <w:tab/>
        </w:r>
      </w:hyperlink>
      <w:r>
        <w:rPr>
          <w:b w:val="0"/>
        </w:rPr>
        <w:t>49</w:t>
      </w:r>
    </w:p>
    <w:p w:rsidR="00D8761A" w:rsidRDefault="00544443">
      <w:pPr>
        <w:pStyle w:val="TOC1"/>
        <w:rPr>
          <w:b w:val="0"/>
        </w:rPr>
      </w:pPr>
      <w:r>
        <w:rPr>
          <w:b w:val="0"/>
          <w:lang w:val="id-ID"/>
        </w:rPr>
        <w:t>Lampiran 3. Surat Rekomendasi Bebas Pustaka</w:t>
      </w:r>
      <w:hyperlink w:anchor="_Toc535829951" w:history="1">
        <w:r>
          <w:rPr>
            <w:b w:val="0"/>
          </w:rPr>
          <w:tab/>
        </w:r>
      </w:hyperlink>
      <w:r>
        <w:rPr>
          <w:b w:val="0"/>
        </w:rPr>
        <w:t>50</w:t>
      </w:r>
    </w:p>
    <w:p w:rsidR="00D8761A" w:rsidRDefault="00544443">
      <w:pPr>
        <w:pStyle w:val="TOC1"/>
        <w:rPr>
          <w:b w:val="0"/>
        </w:rPr>
      </w:pPr>
      <w:r>
        <w:rPr>
          <w:b w:val="0"/>
          <w:lang w:val="id-ID"/>
        </w:rPr>
        <w:t xml:space="preserve">Lampiran </w:t>
      </w:r>
      <w:r>
        <w:rPr>
          <w:b w:val="0"/>
          <w:lang w:val="zh-CN"/>
        </w:rPr>
        <w:t>4</w:t>
      </w:r>
      <w:r>
        <w:rPr>
          <w:b w:val="0"/>
          <w:lang w:val="id-ID"/>
        </w:rPr>
        <w:t>. Surat Rekomendasi Bebas Plagiasi</w:t>
      </w:r>
      <w:hyperlink w:anchor="_Toc535829951" w:history="1">
        <w:r>
          <w:rPr>
            <w:b w:val="0"/>
          </w:rPr>
          <w:tab/>
        </w:r>
      </w:hyperlink>
      <w:r>
        <w:rPr>
          <w:b w:val="0"/>
        </w:rPr>
        <w:t>51</w:t>
      </w:r>
    </w:p>
    <w:p w:rsidR="00D8761A" w:rsidRDefault="00544443">
      <w:pPr>
        <w:pStyle w:val="TOC1"/>
        <w:rPr>
          <w:b w:val="0"/>
        </w:rPr>
      </w:pPr>
      <w:r>
        <w:rPr>
          <w:b w:val="0"/>
          <w:lang w:val="id-ID"/>
        </w:rPr>
        <w:t xml:space="preserve">Lampiran </w:t>
      </w:r>
      <w:r>
        <w:rPr>
          <w:b w:val="0"/>
          <w:lang w:val="zh-CN"/>
        </w:rPr>
        <w:t>5</w:t>
      </w:r>
      <w:r>
        <w:rPr>
          <w:b w:val="0"/>
          <w:lang w:val="id-ID"/>
        </w:rPr>
        <w:t>. Hasil Uji Turnitin</w:t>
      </w:r>
      <w:hyperlink w:anchor="_Toc535829951" w:history="1">
        <w:r>
          <w:rPr>
            <w:b w:val="0"/>
          </w:rPr>
          <w:tab/>
        </w:r>
      </w:hyperlink>
      <w:r>
        <w:rPr>
          <w:b w:val="0"/>
        </w:rPr>
        <w:t>52</w:t>
      </w:r>
    </w:p>
    <w:p w:rsidR="00D8761A" w:rsidRDefault="00544443">
      <w:pPr>
        <w:pStyle w:val="TOC1"/>
        <w:rPr>
          <w:b w:val="0"/>
        </w:rPr>
      </w:pPr>
      <w:r>
        <w:rPr>
          <w:b w:val="0"/>
          <w:lang w:val="id-ID"/>
        </w:rPr>
        <w:t xml:space="preserve">Lampiran </w:t>
      </w:r>
      <w:r>
        <w:rPr>
          <w:b w:val="0"/>
          <w:lang w:val="zh-CN"/>
        </w:rPr>
        <w:t>6</w:t>
      </w:r>
      <w:r>
        <w:rPr>
          <w:b w:val="0"/>
          <w:lang w:val="id-ID"/>
        </w:rPr>
        <w:t>. Riwayat Hidup</w:t>
      </w:r>
      <w:hyperlink w:anchor="_Toc535829951" w:history="1">
        <w:r>
          <w:rPr>
            <w:b w:val="0"/>
          </w:rPr>
          <w:tab/>
        </w:r>
      </w:hyperlink>
      <w:r>
        <w:rPr>
          <w:b w:val="0"/>
        </w:rPr>
        <w:t>53</w:t>
      </w:r>
    </w:p>
    <w:p w:rsidR="00D8761A" w:rsidRDefault="00D8761A">
      <w:pPr>
        <w:rPr>
          <w:lang w:val="zh-CN"/>
        </w:rPr>
      </w:pPr>
    </w:p>
    <w:p w:rsidR="00D8761A" w:rsidRDefault="00D8761A">
      <w:pPr>
        <w:rPr>
          <w:lang w:val="zh-CN"/>
        </w:rPr>
      </w:pPr>
    </w:p>
    <w:p w:rsidR="00D8761A" w:rsidRDefault="00D8761A">
      <w:pPr>
        <w:rPr>
          <w:lang w:val="zh-CN"/>
        </w:rPr>
      </w:pPr>
    </w:p>
    <w:p w:rsidR="00D8761A" w:rsidRDefault="00D8761A">
      <w:pPr>
        <w:rPr>
          <w:lang w:val="zh-CN"/>
        </w:rPr>
      </w:pPr>
    </w:p>
    <w:p w:rsidR="00D8761A" w:rsidRDefault="00D8761A">
      <w:pPr>
        <w:rPr>
          <w:lang w:val="zh-CN"/>
        </w:rPr>
      </w:pPr>
    </w:p>
    <w:p w:rsidR="00D8761A" w:rsidRDefault="00D8761A">
      <w:pPr>
        <w:pStyle w:val="Heading1"/>
        <w:spacing w:before="0" w:line="360" w:lineRule="auto"/>
        <w:rPr>
          <w:rFonts w:ascii="Times New Roman" w:hAnsi="Times New Roman" w:cs="Times New Roman"/>
          <w:b/>
          <w:color w:val="000000"/>
          <w:sz w:val="24"/>
          <w:szCs w:val="24"/>
        </w:rPr>
      </w:pPr>
    </w:p>
    <w:p w:rsidR="00D8761A" w:rsidRDefault="00D8761A">
      <w:pPr>
        <w:pStyle w:val="Heading1"/>
        <w:spacing w:before="0" w:line="360" w:lineRule="auto"/>
        <w:rPr>
          <w:rFonts w:ascii="Times New Roman" w:hAnsi="Times New Roman" w:cs="Times New Roman"/>
          <w:b/>
          <w:color w:val="000000"/>
          <w:sz w:val="24"/>
          <w:szCs w:val="24"/>
        </w:rPr>
        <w:sectPr w:rsidR="00D8761A">
          <w:headerReference w:type="default" r:id="rId27"/>
          <w:footerReference w:type="default" r:id="rId28"/>
          <w:pgSz w:w="11907" w:h="16839"/>
          <w:pgMar w:top="2268" w:right="1701" w:bottom="1701" w:left="2268" w:header="720" w:footer="720" w:gutter="0"/>
          <w:pgNumType w:fmt="lowerRoman"/>
          <w:cols w:space="720"/>
          <w:docGrid w:linePitch="360"/>
        </w:sectPr>
      </w:pPr>
    </w:p>
    <w:p w:rsidR="00D8761A" w:rsidRDefault="00544443">
      <w:pPr>
        <w:pStyle w:val="Heading1"/>
        <w:spacing w:before="0" w:line="360" w:lineRule="auto"/>
        <w:jc w:val="center"/>
        <w:rPr>
          <w:rFonts w:ascii="Times New Roman" w:hAnsi="Times New Roman" w:cs="Times New Roman"/>
          <w:b/>
          <w:color w:val="000000"/>
          <w:sz w:val="28"/>
          <w:szCs w:val="28"/>
          <w:lang w:val="id-ID"/>
        </w:rPr>
      </w:pPr>
      <w:bookmarkStart w:id="20" w:name="_Toc57839383"/>
      <w:r>
        <w:rPr>
          <w:rFonts w:ascii="Times New Roman" w:hAnsi="Times New Roman" w:cs="Times New Roman"/>
          <w:b/>
          <w:color w:val="000000"/>
          <w:sz w:val="28"/>
          <w:szCs w:val="28"/>
        </w:rPr>
        <w:lastRenderedPageBreak/>
        <w:t xml:space="preserve">BAB </w:t>
      </w:r>
      <w:r>
        <w:rPr>
          <w:rFonts w:ascii="Times New Roman" w:hAnsi="Times New Roman" w:cs="Times New Roman"/>
          <w:b/>
          <w:color w:val="000000"/>
          <w:sz w:val="28"/>
          <w:szCs w:val="28"/>
          <w:lang w:val="id-ID"/>
        </w:rPr>
        <w:t>I</w:t>
      </w:r>
      <w:bookmarkEnd w:id="0"/>
      <w:bookmarkEnd w:id="20"/>
    </w:p>
    <w:p w:rsidR="00D8761A" w:rsidRDefault="00544443">
      <w:pPr>
        <w:spacing w:after="0" w:line="72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PENDAHULUAN</w:t>
      </w:r>
    </w:p>
    <w:p w:rsidR="00D8761A" w:rsidRDefault="00544443">
      <w:pPr>
        <w:pStyle w:val="ListParagraph"/>
        <w:numPr>
          <w:ilvl w:val="1"/>
          <w:numId w:val="13"/>
        </w:numPr>
        <w:spacing w:after="0" w:line="360" w:lineRule="auto"/>
        <w:ind w:left="709" w:hanging="709"/>
        <w:outlineLvl w:val="1"/>
        <w:rPr>
          <w:rFonts w:ascii="Times New Roman" w:hAnsi="Times New Roman" w:cs="Times New Roman"/>
          <w:b/>
          <w:sz w:val="24"/>
          <w:szCs w:val="24"/>
        </w:rPr>
      </w:pPr>
      <w:bookmarkStart w:id="21" w:name="_Toc24452719"/>
      <w:bookmarkStart w:id="22" w:name="_Toc57839384"/>
      <w:r>
        <w:rPr>
          <w:rFonts w:ascii="Times New Roman" w:hAnsi="Times New Roman" w:cs="Times New Roman"/>
          <w:b/>
          <w:sz w:val="24"/>
          <w:szCs w:val="24"/>
        </w:rPr>
        <w:t>Latar Belakang</w:t>
      </w:r>
      <w:bookmarkEnd w:id="21"/>
      <w:bookmarkEnd w:id="22"/>
    </w:p>
    <w:p w:rsidR="00D8761A" w:rsidRDefault="00544443">
      <w:pPr>
        <w:spacing w:after="0" w:line="360" w:lineRule="auto"/>
        <w:ind w:firstLine="720"/>
        <w:jc w:val="both"/>
        <w:rPr>
          <w:rFonts w:ascii="Times New Roman" w:hAnsi="Times New Roman" w:cs="Times New Roman"/>
          <w:sz w:val="24"/>
        </w:rPr>
      </w:pPr>
      <w:r>
        <w:rPr>
          <w:rFonts w:ascii="Times New Roman" w:hAnsi="Times New Roman" w:cs="Times New Roman"/>
          <w:sz w:val="24"/>
          <w:szCs w:val="24"/>
        </w:rPr>
        <w:t>Kesehatan merupakan elemen vital dalam segala aktivitas yang dilakukan oleh manusia. Untuk itu kita perlu dilakukannya monitoring kesehatan secara rutin, agar dapat segera diambil tindakan pada saat terdapat tanda-tanda kesehatan menurun. Tanda-tanda vital kesehatan manusia dapat diketahui dari suhu tubuh, nadi, pernasapan, dan tekanan darah. Dari tanda-tanda vital tersebut, suhu tubuh merupakan salah satu tanda yang perlu diperhatikan. Rata-rata suhu tubuh manusia normal pada umumnya adalah berkisar antara 36</w:t>
      </w:r>
      <w:r>
        <w:rPr>
          <w:rFonts w:ascii="Times New Roman" w:hAnsi="Times New Roman" w:cs="Times New Roman"/>
          <w:sz w:val="24"/>
        </w:rPr>
        <w:t>°C</w:t>
      </w:r>
      <w:r>
        <w:rPr>
          <w:rFonts w:ascii="Times New Roman" w:hAnsi="Times New Roman" w:cs="Times New Roman"/>
          <w:sz w:val="24"/>
          <w:szCs w:val="24"/>
        </w:rPr>
        <w:t xml:space="preserve"> sampai 37</w:t>
      </w:r>
      <w:r>
        <w:rPr>
          <w:rFonts w:ascii="Times New Roman" w:hAnsi="Times New Roman" w:cs="Times New Roman"/>
          <w:sz w:val="24"/>
        </w:rPr>
        <w:t>°C dan apabila suhu tubuh ada</w:t>
      </w:r>
      <w:r>
        <w:rPr>
          <w:rFonts w:ascii="Times New Roman" w:eastAsia="Times New Roman" w:hAnsi="Times New Roman" w:cs="Times New Roman"/>
          <w:color w:val="000000"/>
          <w:sz w:val="24"/>
          <w:szCs w:val="24"/>
        </w:rPr>
        <w:t>perubahan dari suhu umumnya maka manusia tersebut dinyatakan sakit atau tidak dalam kondisi yang tidak semestinya sehingga diperlukan pemeriksaan yang lebih lanjutdengan alasan untuk menghindari hal-hal yang</w:t>
      </w:r>
      <w:r>
        <w:rPr>
          <w:rFonts w:ascii="Times New Roman" w:hAnsi="Times New Roman" w:cs="Times New Roman"/>
          <w:sz w:val="24"/>
        </w:rPr>
        <w:t xml:space="preserve"> tidak di inginkan</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{"citationItems":[{"id":"ITEM-1","itemData":{"abstract":"Tanda-tanda vital kesehatan manusia dapat diketahui dari suhu tubuh, pernapasan, tekanan darah, dan denyut nadi. Dalam tugas akhir ini, dirancang sebuah prototipe monitoring suhu tubuh manusia berbasis android menggunakan koneksi bluetooth dengan performansi dalam bentuk jaket yang terdiri dari tiga buah titik pengukuran. Langkah-langkah yang dilakukan untuk merancang sistem pengukuran suhu tubuh adalah dengan mendesain sistem perangkat keras dan perangkat lunak. Sensor yang digunakan adalah IC-LM35 yang tersebar di tiga titik pengukuran. Sensor ini sebagai pendeteksi perubahan suhu tubuh, kemudian hasil perubahan suhu akan dibaca dan diproses pada mikrokontroler ATMega8a-pu. Setelah data terproses, selanjutnya data akan dikirimkan ke perangkat android melalui koneksi bluetooth. Setelah dilakukan pengukuran dan analisis data, dapat diketahui bahwa alat ini memiliki respon dinamis settling time sebesar 5 menit. Jarak maksimum koneksi perangkat adalah 35 meter, dan kemampuan baterai sebesar 9 volt selama 90 menit. Alat ini memiliki nilai eror akurasi sebesar 0.29150C, eror presisi sebesar 0.8°C untuk sensor A (mulut), dan nilai eror akurasi sebesar 0.4149°C, eror presisi sebesar 0.2974°C untuk sensor B (ketiak kanan), dan nilai eror akurasi sebesar 0.3846°C, eror presisi sebesar 0.5956°C untuk sensor C (ketiak kiri)","author":[{"dropping-particle":"","family":"Suyanto  Moh Fajar Rajasa","given":"Suyanto; Fikri","non-dropping-particle":"","parse-names":false,"suffix":""}],"container-title":"Jurnal Teknik ITS","id":"ITEM-1","issue":"Vol 2, No 1 (2013)","issued":{"date-parts":[["2013"]]},"page":"A213-A216","title":"Rancang Bangun Prototipe Monitoring Suhu Tubuh Manusia Berbasis O.S Android Menggunakan Koneksi Bluetooth","type":"article-journal","volume":"2"},"uris":["http://www.mendeley.com/documents/?uuid=511ca5d0-66ce-46dc-8f2a-c4d1542bf7ee"]}],"mendeley":{"formattedCitation":"[1]","plainTextFormattedCitation":"[1]","previouslyFormattedCitation":"[1]"},"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sz w:val="24"/>
        </w:rPr>
        <w:t>[1]</w:t>
      </w:r>
      <w:r>
        <w:rPr>
          <w:rFonts w:ascii="Times New Roman" w:hAnsi="Times New Roman" w:cs="Times New Roman"/>
          <w:sz w:val="24"/>
        </w:rPr>
        <w:fldChar w:fldCharType="end"/>
      </w:r>
      <w:r>
        <w:rPr>
          <w:rFonts w:ascii="Times New Roman" w:hAnsi="Times New Roman" w:cs="Times New Roman"/>
          <w:sz w:val="24"/>
        </w:rPr>
        <w:t>.</w:t>
      </w:r>
    </w:p>
    <w:p w:rsidR="00D8761A" w:rsidRDefault="00544443">
      <w:pPr>
        <w:spacing w:after="0" w:line="360" w:lineRule="auto"/>
        <w:ind w:firstLine="720"/>
        <w:jc w:val="both"/>
        <w:rPr>
          <w:rFonts w:ascii="Times New Roman" w:hAnsi="Times New Roman" w:cs="Times New Roman"/>
          <w:sz w:val="24"/>
        </w:rPr>
      </w:pPr>
      <w:r>
        <w:rPr>
          <w:rFonts w:ascii="Times New Roman" w:hAnsi="Times New Roman" w:cs="Times New Roman"/>
          <w:sz w:val="24"/>
          <w:szCs w:val="24"/>
        </w:rPr>
        <w:t>Dalam kehidupan sehari-hari pengukuran suhu tubuh adalah cara dasar untuk menentukan kondisi suhu tubuh manusia apakah suhunya normal atau tidak normal,</w:t>
      </w:r>
      <w:r w:rsidR="00D20D9F">
        <w:rPr>
          <w:rFonts w:ascii="Times New Roman" w:hAnsi="Times New Roman" w:cs="Times New Roman"/>
          <w:sz w:val="24"/>
          <w:szCs w:val="24"/>
        </w:rPr>
        <w:t xml:space="preserve"> </w:t>
      </w:r>
      <w:r>
        <w:rPr>
          <w:rFonts w:ascii="Times New Roman" w:hAnsi="Times New Roman" w:cs="Times New Roman"/>
          <w:sz w:val="24"/>
          <w:szCs w:val="24"/>
        </w:rPr>
        <w:t xml:space="preserve">Dalam masa </w:t>
      </w:r>
      <w:r>
        <w:rPr>
          <w:rFonts w:ascii="Times New Roman" w:hAnsi="Times New Roman" w:cs="Times New Roman"/>
          <w:i/>
          <w:sz w:val="24"/>
          <w:szCs w:val="24"/>
        </w:rPr>
        <w:t>Covid-19</w:t>
      </w:r>
      <w:r>
        <w:rPr>
          <w:rFonts w:ascii="Times New Roman" w:hAnsi="Times New Roman" w:cs="Times New Roman"/>
          <w:sz w:val="24"/>
          <w:szCs w:val="24"/>
        </w:rPr>
        <w:t xml:space="preserve"> pengukuran suhu tubuh manusia sangatlah penting untukpendeteksiandini dan untuk pencegahan penularan wabah. Umumnya pengukuran suhu tubuh manusia dapat dilakukan dengan menggunakan </w:t>
      </w:r>
      <w:r>
        <w:rPr>
          <w:rFonts w:ascii="Times New Roman" w:hAnsi="Times New Roman" w:cs="Times New Roman"/>
          <w:i/>
          <w:sz w:val="24"/>
          <w:szCs w:val="24"/>
        </w:rPr>
        <w:t>gun thermal</w:t>
      </w:r>
      <w:r>
        <w:rPr>
          <w:rFonts w:ascii="Times New Roman" w:hAnsi="Times New Roman" w:cs="Times New Roman"/>
          <w:sz w:val="24"/>
          <w:szCs w:val="24"/>
        </w:rPr>
        <w:t xml:space="preserve"> tanpa bersentuhan dengan tubuh manusia, namun pengukuran dengan </w:t>
      </w:r>
      <w:r>
        <w:rPr>
          <w:rFonts w:ascii="Times New Roman" w:hAnsi="Times New Roman" w:cs="Times New Roman"/>
          <w:i/>
          <w:sz w:val="24"/>
          <w:szCs w:val="24"/>
        </w:rPr>
        <w:t>gun thermal</w:t>
      </w:r>
      <w:r>
        <w:rPr>
          <w:rFonts w:ascii="Times New Roman" w:hAnsi="Times New Roman" w:cs="Times New Roman"/>
          <w:sz w:val="24"/>
          <w:szCs w:val="24"/>
        </w:rPr>
        <w:t xml:space="preserve"> membutuhkan jarak yang cukup dekat dan saling berdekatan dengan orang yang akan di periksa dan orang yang memeriksa. Terkait dengan himbauan pemerintah kita harus jaga jarak minimal 1 meter sampai 2 meter,belum lagi orang yang diperiksa tidak menggunakan masker hal ini akan membahayakan bagi orang yang akan memeriksa</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{"citationItems":[{"id":"ITEM-1","itemData":{"author":[{"dropping-particle":"","family":"Arduino","given":"D A N","non-dropping-particle":"","parse-names":false,"suffix":""},{"dropping-particle":"","family":"Dianty","given":"Heady","non-dropping-particle":"","parse-names":false,"suffix":""}],"id":"ITEM-1","issue":"03","issued":{"date-parts":[["2020"]]},"page":"5-9","title":"MENDETEKSI SUHU TUBUH MENGGUNAKAN INFRARED","type":"article-journal","volume":"III"},"uris":["http://www.mendeley.com/documents/?uuid=dd7bad96-075f-4936-9bd5-bfddb5d50ca2"]}],"mendeley":{"formattedCitation":"[2]","plainTextFormattedCitation":"[2]","previouslyFormattedCitation":"[2]"},"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sz w:val="24"/>
        </w:rPr>
        <w:t>[2]</w:t>
      </w:r>
      <w:r>
        <w:rPr>
          <w:rFonts w:ascii="Times New Roman" w:hAnsi="Times New Roman" w:cs="Times New Roman"/>
          <w:sz w:val="24"/>
        </w:rPr>
        <w:fldChar w:fldCharType="end"/>
      </w:r>
      <w:r>
        <w:rPr>
          <w:rFonts w:ascii="Times New Roman" w:hAnsi="Times New Roman" w:cs="Times New Roman"/>
          <w:sz w:val="24"/>
        </w:rPr>
        <w:t>.</w:t>
      </w:r>
    </w:p>
    <w:p w:rsidR="00D8761A" w:rsidRDefault="00544443">
      <w:pPr>
        <w:spacing w:after="0" w:line="360" w:lineRule="auto"/>
        <w:ind w:firstLine="720"/>
        <w:jc w:val="both"/>
        <w:rPr>
          <w:rFonts w:ascii="Times New Roman" w:hAnsi="Times New Roman" w:cs="Times New Roman"/>
          <w:sz w:val="24"/>
        </w:rPr>
      </w:pPr>
      <w:r>
        <w:rPr>
          <w:rFonts w:ascii="Times New Roman" w:hAnsi="Times New Roman" w:cs="Times New Roman"/>
          <w:sz w:val="24"/>
          <w:szCs w:val="24"/>
        </w:rPr>
        <w:t xml:space="preserve">Dimasa pandemic </w:t>
      </w:r>
      <w:r>
        <w:rPr>
          <w:rFonts w:ascii="Times New Roman" w:hAnsi="Times New Roman" w:cs="Times New Roman"/>
          <w:i/>
          <w:sz w:val="24"/>
          <w:szCs w:val="24"/>
        </w:rPr>
        <w:t>covid-19</w:t>
      </w:r>
      <w:r>
        <w:rPr>
          <w:rFonts w:ascii="Times New Roman" w:hAnsi="Times New Roman" w:cs="Times New Roman"/>
          <w:sz w:val="24"/>
          <w:szCs w:val="24"/>
        </w:rPr>
        <w:t xml:space="preserve"> dibutuhkan sebuah thermometer yang cepat, akurat, non kontak dengan tubuh dan yang terpenting pengukuran suhu tubuh dapat diukur secara jarak jauh. Alat deteksi suhu tubuh menggunak arduino dan sensor </w:t>
      </w:r>
      <w:r>
        <w:rPr>
          <w:rFonts w:ascii="Times New Roman" w:hAnsi="Times New Roman" w:cs="Times New Roman"/>
          <w:i/>
          <w:sz w:val="24"/>
          <w:szCs w:val="24"/>
        </w:rPr>
        <w:t>Gy906Mlx9014Esf</w:t>
      </w:r>
      <w:r w:rsidR="00D20D9F">
        <w:rPr>
          <w:rFonts w:ascii="Times New Roman" w:hAnsi="Times New Roman" w:cs="Times New Roman"/>
          <w:i/>
          <w:sz w:val="24"/>
          <w:szCs w:val="24"/>
        </w:rPr>
        <w:t xml:space="preserve"> </w:t>
      </w:r>
      <w:r>
        <w:rPr>
          <w:rFonts w:ascii="Times New Roman" w:hAnsi="Times New Roman" w:cs="Times New Roman"/>
          <w:sz w:val="24"/>
          <w:szCs w:val="24"/>
        </w:rPr>
        <w:t>dan Smartphone</w:t>
      </w:r>
      <w:r w:rsidR="00D20D9F">
        <w:rPr>
          <w:rFonts w:ascii="Times New Roman" w:hAnsi="Times New Roman" w:cs="Times New Roman"/>
          <w:sz w:val="24"/>
          <w:szCs w:val="24"/>
        </w:rPr>
        <w:t xml:space="preserve"> </w:t>
      </w:r>
      <w:r>
        <w:rPr>
          <w:rFonts w:ascii="Times New Roman" w:hAnsi="Times New Roman" w:cs="Times New Roman"/>
          <w:sz w:val="24"/>
          <w:szCs w:val="24"/>
        </w:rPr>
        <w:t xml:space="preserve">adalah solusi untuk mengukur suhu </w:t>
      </w:r>
      <w:r>
        <w:rPr>
          <w:rFonts w:ascii="Times New Roman" w:hAnsi="Times New Roman" w:cs="Times New Roman"/>
          <w:sz w:val="24"/>
          <w:szCs w:val="24"/>
        </w:rPr>
        <w:lastRenderedPageBreak/>
        <w:t>tubuh secara cara jarak dengan cara alat di letakan di samping pintu masuk atau pintu sebuah ruangan sehingga apabila terdeteksi suhu tubuh mencapai 38</w:t>
      </w:r>
      <w:r>
        <w:rPr>
          <w:rFonts w:ascii="Times New Roman" w:hAnsi="Times New Roman" w:cs="Times New Roman"/>
          <w:sz w:val="24"/>
        </w:rPr>
        <w:t>°C atau lebih Lcd akan menampilkan status suhu tubuh</w:t>
      </w:r>
      <w:r>
        <w:rPr>
          <w:rFonts w:ascii="Times New Roman" w:hAnsi="Times New Roman" w:cs="Times New Roman"/>
          <w:sz w:val="24"/>
          <w:szCs w:val="24"/>
        </w:rPr>
        <w:t xml:space="preserve"> dan </w:t>
      </w:r>
      <w:r>
        <w:rPr>
          <w:rFonts w:ascii="Times New Roman" w:hAnsi="Times New Roman" w:cs="Times New Roman"/>
          <w:i/>
          <w:sz w:val="24"/>
          <w:szCs w:val="24"/>
        </w:rPr>
        <w:t>buzzer</w:t>
      </w:r>
      <w:r>
        <w:rPr>
          <w:rFonts w:ascii="Times New Roman" w:hAnsi="Times New Roman" w:cs="Times New Roman"/>
          <w:sz w:val="24"/>
          <w:szCs w:val="24"/>
        </w:rPr>
        <w:t xml:space="preserve"> atau alaram akan berbunyi dan pada smartphone memberikan nontifikasi,sehingga masalah dengan pengukuran dengan gun thermal dan thermometer kontak tubuh lainnya bisa dihindari antara orang yang di periksa dan orang yang akan memeriksa sehingga sangat cocok untuk mengukur suhu tubuh seseorang dengan aman dimasa pandemic </w:t>
      </w:r>
      <w:r>
        <w:rPr>
          <w:rFonts w:ascii="Times New Roman" w:hAnsi="Times New Roman" w:cs="Times New Roman"/>
          <w:i/>
          <w:sz w:val="24"/>
          <w:szCs w:val="24"/>
        </w:rPr>
        <w:t>covid-19</w:t>
      </w:r>
      <w:r>
        <w:rPr>
          <w:rFonts w:ascii="Times New Roman" w:hAnsi="Times New Roman" w:cs="Times New Roman"/>
          <w:sz w:val="24"/>
          <w:szCs w:val="24"/>
        </w:rPr>
        <w:t xml:space="preserve"> ini.</w:t>
      </w:r>
      <w:r w:rsidR="0098741A">
        <w:rPr>
          <w:rFonts w:ascii="Times New Roman" w:hAnsi="Times New Roman" w:cs="Times New Roman"/>
          <w:sz w:val="24"/>
          <w:szCs w:val="24"/>
        </w:rPr>
        <w:t xml:space="preserve"> </w:t>
      </w:r>
      <w:r>
        <w:rPr>
          <w:rFonts w:ascii="Times New Roman" w:hAnsi="Times New Roman" w:cs="Times New Roman"/>
          <w:sz w:val="24"/>
        </w:rPr>
        <w:t>Beberapa penelitian telah membuat alat deteksi suhu tubuh salah satunya</w:t>
      </w:r>
      <w:r>
        <w:rPr>
          <w:rFonts w:ascii="Times New Roman" w:hAnsi="Times New Roman" w:cs="Times New Roman"/>
          <w:sz w:val="24"/>
          <w:szCs w:val="24"/>
        </w:rPr>
        <w:t xml:space="preserve">Rancang Bangun Termometer Digital Berbasis Sensor </w:t>
      </w:r>
      <w:r>
        <w:rPr>
          <w:rFonts w:ascii="Times New Roman" w:hAnsi="Times New Roman" w:cs="Times New Roman"/>
          <w:i/>
          <w:sz w:val="24"/>
          <w:szCs w:val="24"/>
        </w:rPr>
        <w:t xml:space="preserve">DS18B20 </w:t>
      </w:r>
      <w:r>
        <w:rPr>
          <w:rFonts w:ascii="Times New Roman" w:hAnsi="Times New Roman" w:cs="Times New Roman"/>
          <w:sz w:val="24"/>
          <w:szCs w:val="24"/>
        </w:rPr>
        <w:t xml:space="preserve">Untuk Penyandang Tunanetra. Suhu tubuh tersebut akan diolah dalam sensor suhu </w:t>
      </w:r>
      <w:r>
        <w:rPr>
          <w:rFonts w:ascii="Times New Roman" w:hAnsi="Times New Roman" w:cs="Times New Roman"/>
          <w:i/>
          <w:sz w:val="24"/>
          <w:szCs w:val="24"/>
        </w:rPr>
        <w:t>DS18B20</w:t>
      </w:r>
      <w:r>
        <w:rPr>
          <w:rFonts w:ascii="Times New Roman" w:hAnsi="Times New Roman" w:cs="Times New Roman"/>
          <w:sz w:val="24"/>
          <w:szCs w:val="24"/>
        </w:rPr>
        <w:t xml:space="preserve"> yang mengubah besaran fisis menjadi tegangan. Data tegangan tersebut akan diolah dengan mikrokontroler</w:t>
      </w:r>
      <w:r>
        <w:rPr>
          <w:rFonts w:ascii="Times New Roman" w:hAnsi="Times New Roman" w:cs="Times New Roman"/>
          <w:i/>
          <w:sz w:val="24"/>
          <w:szCs w:val="24"/>
        </w:rPr>
        <w:t xml:space="preserve"> ATmega328</w:t>
      </w:r>
      <w:r>
        <w:rPr>
          <w:rFonts w:ascii="Times New Roman" w:hAnsi="Times New Roman" w:cs="Times New Roman"/>
          <w:sz w:val="24"/>
          <w:szCs w:val="24"/>
        </w:rPr>
        <w:t xml:space="preserve">, kemudian keluarannya akan ditampilkan di LCD dan diolah menjadi suara dengan modul suara </w:t>
      </w:r>
      <w:r>
        <w:rPr>
          <w:rFonts w:ascii="Times New Roman" w:hAnsi="Times New Roman" w:cs="Times New Roman"/>
          <w:i/>
          <w:sz w:val="24"/>
          <w:szCs w:val="24"/>
        </w:rPr>
        <w:t>WTV020</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{"citationItems":[{"id":"ITEM-1","itemData":{"author":[{"dropping-particle":"","family":"Nurazizah","given":"Ellia","non-dropping-particle":"","parse-names":false,"suffix":""}],"container-title":"e-Proceeding of Engineering","id":"ITEM-1","issue":"3","issued":{"date-parts":[["2017"]]},"page":"3294-3301","title":"Rancang Bangun Termometer Digital Berbasis Sensor Ds18B20 Untuk Penyandang Tunanetra ( Design Digital Thermometer Based on Sensor Ds18B20 for Blind","type":"article-journal","volume":"4"},"uris":["http://www.mendeley.com/documents/?uuid=b6fd443d-5efa-4eea-996e-dec7fd88c49f"]}],"mendeley":{"formattedCitation":"[3]","plainTextFormattedCitation":"[3]","previouslyFormattedCitation":"[3]"},"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sz w:val="24"/>
        </w:rPr>
        <w:t>[3]</w:t>
      </w:r>
      <w:r>
        <w:rPr>
          <w:rFonts w:ascii="Times New Roman" w:hAnsi="Times New Roman" w:cs="Times New Roman"/>
          <w:sz w:val="24"/>
        </w:rPr>
        <w:fldChar w:fldCharType="end"/>
      </w:r>
      <w:r>
        <w:rPr>
          <w:rFonts w:ascii="Times New Roman" w:hAnsi="Times New Roman" w:cs="Times New Roman"/>
          <w:sz w:val="24"/>
        </w:rPr>
        <w:t>.</w:t>
      </w:r>
    </w:p>
    <w:p w:rsidR="00D8761A" w:rsidRDefault="0054444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Implementasi Sistem</w:t>
      </w:r>
      <w:r w:rsidR="0098741A">
        <w:rPr>
          <w:rFonts w:ascii="Times New Roman" w:hAnsi="Times New Roman" w:cs="Times New Roman"/>
          <w:sz w:val="24"/>
          <w:szCs w:val="24"/>
        </w:rPr>
        <w:t xml:space="preserve"> </w:t>
      </w:r>
      <w:r>
        <w:rPr>
          <w:rFonts w:ascii="Times New Roman" w:hAnsi="Times New Roman" w:cs="Times New Roman"/>
          <w:sz w:val="24"/>
          <w:szCs w:val="24"/>
        </w:rPr>
        <w:t>Monitoring</w:t>
      </w:r>
      <w:r w:rsidR="0098741A">
        <w:rPr>
          <w:rFonts w:ascii="Times New Roman" w:hAnsi="Times New Roman" w:cs="Times New Roman"/>
          <w:sz w:val="24"/>
          <w:szCs w:val="24"/>
        </w:rPr>
        <w:t xml:space="preserve"> </w:t>
      </w:r>
      <w:r>
        <w:rPr>
          <w:rFonts w:ascii="Times New Roman" w:hAnsi="Times New Roman" w:cs="Times New Roman"/>
          <w:sz w:val="24"/>
          <w:szCs w:val="24"/>
        </w:rPr>
        <w:t xml:space="preserve">Suhu Tubuh Berbasis Smartphone Menggunakan </w:t>
      </w:r>
      <w:r>
        <w:rPr>
          <w:rFonts w:ascii="Times New Roman" w:hAnsi="Times New Roman" w:cs="Times New Roman"/>
          <w:i/>
          <w:sz w:val="24"/>
          <w:szCs w:val="24"/>
        </w:rPr>
        <w:t>Mikrokontroler</w:t>
      </w:r>
      <w:r>
        <w:rPr>
          <w:rFonts w:ascii="Times New Roman" w:hAnsi="Times New Roman" w:cs="Times New Roman"/>
          <w:sz w:val="24"/>
          <w:szCs w:val="24"/>
        </w:rPr>
        <w:t xml:space="preserve"> Arduino Via Bluetooth.</w:t>
      </w:r>
      <w:r w:rsidR="0098741A">
        <w:rPr>
          <w:rFonts w:ascii="Times New Roman" w:hAnsi="Times New Roman" w:cs="Times New Roman"/>
          <w:sz w:val="24"/>
          <w:szCs w:val="24"/>
        </w:rPr>
        <w:t xml:space="preserve"> </w:t>
      </w:r>
      <w:r>
        <w:rPr>
          <w:rFonts w:ascii="Times New Roman" w:hAnsi="Times New Roman" w:cs="Times New Roman"/>
          <w:sz w:val="24"/>
          <w:szCs w:val="24"/>
        </w:rPr>
        <w:t>pengukuran suhu dilakukan dengan meletakkan sensor suhu tubuh LM35</w:t>
      </w:r>
      <w:r w:rsidR="0098741A">
        <w:rPr>
          <w:rFonts w:ascii="Times New Roman" w:hAnsi="Times New Roman" w:cs="Times New Roman"/>
          <w:sz w:val="24"/>
          <w:szCs w:val="24"/>
        </w:rPr>
        <w:t xml:space="preserve"> </w:t>
      </w:r>
      <w:r>
        <w:rPr>
          <w:rFonts w:ascii="Times New Roman" w:hAnsi="Times New Roman" w:cs="Times New Roman"/>
          <w:sz w:val="24"/>
          <w:szCs w:val="24"/>
        </w:rPr>
        <w:t>di bagian tubuh. Kemudian data hasil uji alat pengukur suhu tubuh  ke Arduino. Data nilai suhu tubuh terekam pada android melalui bluetooth</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{"citationItems":[{"id":"ITEM-1","itemData":{"author":[{"dropping-particle":"","family":"Wigati","given":"Pratiwi Retno","non-dropping-particle":"","parse-names":false,"suffix":""},{"dropping-particle":"","family":"Studi","given":"Program","non-dropping-particle":"","parse-names":false,"suffix":""},{"dropping-particle":"","family":"Informatika","given":"Teknik","non-dropping-particle":"","parse-names":false,"suffix":""},{"dropping-particle":"","family":"Yudharta","given":"Universitas","non-dropping-particle":"","parse-names":false,"suffix":""}],"id":"ITEM-1","issue":"2","issued":{"date-parts":[["2017"]]},"page":"24-37","title":"JURNAL EXPLORE IT ! Avaiable online at Jurnal Explore IT | 24 Jurnal Explore IT | 25","type":"article-journal","volume":"9"},"uris":["http://www.mendeley.com/documents/?uuid=99d032a7-b3d4-4653-8874-aae4445c85ee"]}],"mendeley":{"formattedCitation":"[4]","plainTextFormattedCitation":"[4]","previouslyFormattedCitation":"[4]"},"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sz w:val="24"/>
        </w:rPr>
        <w:t>[4]</w:t>
      </w:r>
      <w:r>
        <w:rPr>
          <w:rFonts w:ascii="Times New Roman" w:hAnsi="Times New Roman" w:cs="Times New Roman"/>
          <w:sz w:val="24"/>
        </w:rPr>
        <w:fldChar w:fldCharType="end"/>
      </w:r>
      <w:r>
        <w:rPr>
          <w:rFonts w:ascii="Times New Roman" w:hAnsi="Times New Roman" w:cs="Times New Roman"/>
          <w:sz w:val="24"/>
        </w:rPr>
        <w:t xml:space="preserve">. </w:t>
      </w:r>
      <w:r>
        <w:rPr>
          <w:rFonts w:ascii="Times New Roman" w:hAnsi="Times New Roman" w:cs="Times New Roman"/>
          <w:sz w:val="24"/>
          <w:szCs w:val="24"/>
        </w:rPr>
        <w:t>Pengukuran Suhu Tubuh Online Sebagai Pencegahan Penyebaran Virus Flu Di Lingkungan KampusHasil pengukuran suhu tubuh masih dilakukan sendiri oleh user, hal ini bisa menyebabkan hasil yang kurang valid, dimana hasil pengukuran tidak diinputkan sesuai dengan kondisi user yang sebenarnya.</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{"citationItems":[{"id":"ITEM-1","itemData":{"author":[{"dropping-particle":"","family":"Susanto","given":"Fajar Annas","non-dropping-particle":"","parse-names":false,"suffix":""}],"id":"ITEM-1","issue":"2","issued":{"date-parts":[["2020"]]},"page":"67-74","title":"Pengukuran Suhu Tubuh Online Sebagai Pencegahan Penyebaran Virus Flu","type":"article-journal","volume":"13"},"uris":["http://www.mendeley.com/documents/?uuid=3dfa2d1e-d551-4c4b-bdaa-60901bd1e61e"]}],"mendeley":{"formattedCitation":"[5]","plainTextFormattedCitation":"[5]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rPr>
        <w:t>Tujuan penelitian ini adalah untuk merancang sebuah alat deteksi suhu tubuh tanpa harus bersentuhan dengan tubuh dan pengukuran suhu tubuh di lakukan secara jarak jauh. Disamping itu diharapkan alat ini dapat membantu manusia dalam mengukur suhu tubuh seseorang tanpa harus berdekatan satu sama lain untuk menghindari hal hal yang tidak di inginkan .</w:t>
      </w:r>
    </w:p>
    <w:p w:rsidR="00D8761A" w:rsidRDefault="00544443">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Berdasarkan permasalahan di atas, pada penlitian sebelumnya maka penulis berinisiatif untuk melakukan penelitian dengan judul </w:t>
      </w:r>
      <w:r>
        <w:rPr>
          <w:rFonts w:ascii="Times New Roman" w:hAnsi="Times New Roman" w:cs="Times New Roman"/>
          <w:b/>
          <w:sz w:val="24"/>
        </w:rPr>
        <w:t>“</w:t>
      </w:r>
      <w:r>
        <w:rPr>
          <w:rFonts w:ascii="Times New Roman" w:hAnsi="Times New Roman" w:cs="Times New Roman"/>
          <w:b/>
          <w:i/>
          <w:sz w:val="24"/>
        </w:rPr>
        <w:t xml:space="preserve">Prototype </w:t>
      </w:r>
      <w:r>
        <w:rPr>
          <w:rFonts w:ascii="Times New Roman" w:hAnsi="Times New Roman" w:cs="Times New Roman"/>
          <w:b/>
          <w:sz w:val="24"/>
        </w:rPr>
        <w:t xml:space="preserve">Deteksi Suhu Tubuh </w:t>
      </w:r>
      <w:r>
        <w:rPr>
          <w:rFonts w:ascii="Times New Roman" w:hAnsi="Times New Roman" w:cs="Times New Roman"/>
          <w:b/>
          <w:sz w:val="24"/>
          <w:szCs w:val="24"/>
        </w:rPr>
        <w:t>Menggunakan Sensor</w:t>
      </w:r>
      <w:r>
        <w:rPr>
          <w:rFonts w:ascii="Times New Roman" w:hAnsi="Times New Roman" w:cs="Times New Roman"/>
          <w:b/>
          <w:i/>
          <w:sz w:val="24"/>
          <w:szCs w:val="24"/>
        </w:rPr>
        <w:t>Gy-906 Mlx90614ESF</w:t>
      </w:r>
      <w:r>
        <w:rPr>
          <w:rFonts w:ascii="Times New Roman" w:hAnsi="Times New Roman" w:cs="Times New Roman"/>
          <w:b/>
          <w:sz w:val="24"/>
        </w:rPr>
        <w:t xml:space="preserve"> Berbasis </w:t>
      </w:r>
      <w:r>
        <w:rPr>
          <w:rStyle w:val="Emphasis"/>
          <w:rFonts w:ascii="Times New Roman" w:hAnsi="Times New Roman" w:cs="Times New Roman"/>
          <w:b/>
          <w:sz w:val="24"/>
          <w:szCs w:val="24"/>
        </w:rPr>
        <w:t>Internet of Things</w:t>
      </w:r>
      <w:r>
        <w:rPr>
          <w:rFonts w:ascii="Times New Roman" w:hAnsi="Times New Roman" w:cs="Times New Roman"/>
          <w:b/>
          <w:sz w:val="24"/>
        </w:rPr>
        <w:t>”</w:t>
      </w:r>
      <w:r>
        <w:rPr>
          <w:rFonts w:ascii="Times New Roman" w:hAnsi="Times New Roman" w:cs="Times New Roman"/>
          <w:sz w:val="24"/>
        </w:rPr>
        <w:t xml:space="preserve">. Penuliis Berharap Menghasilkan sebuah alat deteksi suhu tubuh tanpa </w:t>
      </w:r>
      <w:r>
        <w:rPr>
          <w:rFonts w:ascii="Times New Roman" w:hAnsi="Times New Roman" w:cs="Times New Roman"/>
          <w:sz w:val="24"/>
        </w:rPr>
        <w:lastRenderedPageBreak/>
        <w:t xml:space="preserve">harus bersentuhan dengan tubuh dan dengan jarak jauh menggunakan arduino dan sensor suhu infrared untuk outputnyamelaui lcd. Pembuatan alat deteksi suhu tubuh ini menggunakan </w:t>
      </w:r>
      <w:r>
        <w:rPr>
          <w:rFonts w:ascii="Times New Roman" w:hAnsi="Times New Roman" w:cs="Times New Roman"/>
          <w:i/>
          <w:sz w:val="24"/>
        </w:rPr>
        <w:t>Software</w:t>
      </w:r>
      <w:r>
        <w:rPr>
          <w:rFonts w:ascii="Times New Roman" w:hAnsi="Times New Roman" w:cs="Times New Roman"/>
          <w:sz w:val="24"/>
        </w:rPr>
        <w:t xml:space="preserve"> Arduino Ide, Arduini Uno, Sensor </w:t>
      </w:r>
      <w:r>
        <w:rPr>
          <w:rFonts w:ascii="Times New Roman" w:hAnsi="Times New Roman" w:cs="Times New Roman"/>
          <w:i/>
          <w:sz w:val="24"/>
        </w:rPr>
        <w:t>Gy-906 Mlx90614</w:t>
      </w:r>
      <w:r>
        <w:rPr>
          <w:rFonts w:ascii="Times New Roman" w:hAnsi="Times New Roman" w:cs="Times New Roman"/>
          <w:sz w:val="24"/>
        </w:rPr>
        <w:t xml:space="preserve">Esf, </w:t>
      </w:r>
      <w:r>
        <w:rPr>
          <w:rFonts w:ascii="Times New Roman" w:hAnsi="Times New Roman" w:cs="Times New Roman"/>
          <w:i/>
          <w:sz w:val="24"/>
        </w:rPr>
        <w:t>BuzzerEsp8266</w:t>
      </w:r>
      <w:r>
        <w:rPr>
          <w:rFonts w:ascii="Times New Roman" w:hAnsi="Times New Roman" w:cs="Times New Roman"/>
          <w:sz w:val="24"/>
        </w:rPr>
        <w:t>,Lcd dan smartphone.</w:t>
      </w:r>
    </w:p>
    <w:p w:rsidR="00D8761A" w:rsidRDefault="00D8761A">
      <w:pPr>
        <w:spacing w:after="0" w:line="360" w:lineRule="auto"/>
        <w:jc w:val="both"/>
        <w:rPr>
          <w:rFonts w:ascii="Times New Roman" w:hAnsi="Times New Roman" w:cs="Times New Roman"/>
          <w:sz w:val="24"/>
        </w:rPr>
      </w:pPr>
    </w:p>
    <w:p w:rsidR="00D8761A" w:rsidRDefault="00544443">
      <w:pPr>
        <w:pStyle w:val="ListParagraph"/>
        <w:numPr>
          <w:ilvl w:val="1"/>
          <w:numId w:val="13"/>
        </w:numPr>
        <w:spacing w:after="0" w:line="360" w:lineRule="auto"/>
        <w:ind w:left="709" w:hanging="709"/>
        <w:outlineLvl w:val="1"/>
        <w:rPr>
          <w:rFonts w:ascii="Times New Roman" w:hAnsi="Times New Roman" w:cs="Times New Roman"/>
          <w:b/>
          <w:sz w:val="24"/>
          <w:szCs w:val="24"/>
        </w:rPr>
      </w:pPr>
      <w:bookmarkStart w:id="23" w:name="_Toc57839385"/>
      <w:r>
        <w:rPr>
          <w:rFonts w:ascii="Times New Roman" w:hAnsi="Times New Roman" w:cs="Times New Roman"/>
          <w:b/>
          <w:sz w:val="24"/>
          <w:szCs w:val="24"/>
        </w:rPr>
        <w:t>Identifikasi Masalah</w:t>
      </w:r>
      <w:bookmarkEnd w:id="23"/>
    </w:p>
    <w:p w:rsidR="00D8761A" w:rsidRDefault="00544443">
      <w:pPr>
        <w:spacing w:after="0" w:line="360" w:lineRule="auto"/>
        <w:ind w:firstLine="720"/>
        <w:jc w:val="both"/>
        <w:rPr>
          <w:rFonts w:ascii="Times New Roman" w:hAnsi="Times New Roman" w:cs="Times New Roman"/>
          <w:sz w:val="24"/>
        </w:rPr>
      </w:pPr>
      <w:r>
        <w:rPr>
          <w:rFonts w:ascii="Times New Roman" w:hAnsi="Times New Roman" w:cs="Times New Roman"/>
          <w:sz w:val="24"/>
        </w:rPr>
        <w:t>Berdasarkan latar belakang yang telah disebutkan diatas, maka identifikasi masalah dalam penelitian ini adalah:</w:t>
      </w:r>
    </w:p>
    <w:p w:rsidR="00D8761A" w:rsidRDefault="00544443">
      <w:pPr>
        <w:pStyle w:val="ListParagraph"/>
        <w:numPr>
          <w:ilvl w:val="0"/>
          <w:numId w:val="14"/>
        </w:numPr>
        <w:spacing w:after="0" w:line="360" w:lineRule="auto"/>
        <w:ind w:hanging="720"/>
        <w:jc w:val="both"/>
        <w:rPr>
          <w:rFonts w:ascii="Times New Roman" w:hAnsi="Times New Roman" w:cs="Times New Roman"/>
          <w:sz w:val="24"/>
        </w:rPr>
      </w:pPr>
      <w:r>
        <w:rPr>
          <w:rFonts w:ascii="Times New Roman" w:hAnsi="Times New Roman" w:cs="Times New Roman"/>
          <w:sz w:val="24"/>
        </w:rPr>
        <w:t xml:space="preserve">Untuk mengukur suhu tubuh maniusia, seseorang harus saling berdekatan antara orang yang di periksa dan orang yang memeriksa. </w:t>
      </w:r>
    </w:p>
    <w:p w:rsidR="00D8761A" w:rsidRDefault="00544443">
      <w:pPr>
        <w:pStyle w:val="ListParagraph"/>
        <w:numPr>
          <w:ilvl w:val="0"/>
          <w:numId w:val="14"/>
        </w:numPr>
        <w:spacing w:after="0" w:line="360" w:lineRule="auto"/>
        <w:ind w:hanging="720"/>
        <w:jc w:val="both"/>
        <w:rPr>
          <w:rFonts w:ascii="Times New Roman" w:hAnsi="Times New Roman" w:cs="Times New Roman"/>
          <w:sz w:val="24"/>
        </w:rPr>
      </w:pPr>
      <w:r>
        <w:rPr>
          <w:rFonts w:ascii="Times New Roman" w:hAnsi="Times New Roman" w:cs="Times New Roman"/>
          <w:sz w:val="24"/>
          <w:szCs w:val="24"/>
        </w:rPr>
        <w:t xml:space="preserve">Untuk megukur suhu tubuh seseorang menggunakan thermometer pada umumnya harus secara manual. </w:t>
      </w:r>
      <w:r>
        <w:rPr>
          <w:rFonts w:ascii="Times New Roman" w:hAnsi="Times New Roman" w:cs="Times New Roman"/>
          <w:i/>
          <w:sz w:val="24"/>
          <w:szCs w:val="24"/>
        </w:rPr>
        <w:t xml:space="preserve"> </w:t>
      </w:r>
    </w:p>
    <w:p w:rsidR="00D8761A" w:rsidRDefault="00D8761A">
      <w:pPr>
        <w:pStyle w:val="ListParagraph"/>
        <w:spacing w:after="0" w:line="360" w:lineRule="auto"/>
        <w:jc w:val="both"/>
        <w:rPr>
          <w:rFonts w:ascii="Times New Roman" w:hAnsi="Times New Roman" w:cs="Times New Roman"/>
          <w:sz w:val="24"/>
        </w:rPr>
      </w:pPr>
    </w:p>
    <w:p w:rsidR="00D8761A" w:rsidRDefault="00544443">
      <w:pPr>
        <w:pStyle w:val="ListParagraph"/>
        <w:numPr>
          <w:ilvl w:val="1"/>
          <w:numId w:val="13"/>
        </w:numPr>
        <w:spacing w:after="0" w:line="360" w:lineRule="auto"/>
        <w:ind w:left="709" w:hanging="709"/>
        <w:outlineLvl w:val="1"/>
        <w:rPr>
          <w:rFonts w:ascii="Times New Roman" w:hAnsi="Times New Roman" w:cs="Times New Roman"/>
          <w:b/>
          <w:sz w:val="24"/>
          <w:szCs w:val="24"/>
        </w:rPr>
      </w:pPr>
      <w:bookmarkStart w:id="24" w:name="_Toc57839386"/>
      <w:r>
        <w:rPr>
          <w:rFonts w:ascii="Times New Roman" w:hAnsi="Times New Roman" w:cs="Times New Roman"/>
          <w:b/>
          <w:sz w:val="24"/>
          <w:szCs w:val="24"/>
        </w:rPr>
        <w:t>Rumusan Masalah</w:t>
      </w:r>
      <w:bookmarkEnd w:id="24"/>
    </w:p>
    <w:p w:rsidR="00D8761A" w:rsidRDefault="00544443">
      <w:pPr>
        <w:pStyle w:val="ListParagraph"/>
        <w:spacing w:after="0" w:line="360" w:lineRule="auto"/>
        <w:ind w:left="0" w:firstLine="720"/>
        <w:jc w:val="both"/>
        <w:rPr>
          <w:rFonts w:ascii="Times New Roman" w:hAnsi="Times New Roman" w:cs="Times New Roman"/>
          <w:sz w:val="24"/>
        </w:rPr>
      </w:pPr>
      <w:r>
        <w:rPr>
          <w:rFonts w:ascii="Times New Roman" w:hAnsi="Times New Roman" w:cs="Times New Roman"/>
          <w:sz w:val="24"/>
        </w:rPr>
        <w:t>Berdasarkan latar belakang diatas, maka rumusan masalah yang akan penulis bahas meliputi:</w:t>
      </w:r>
    </w:p>
    <w:p w:rsidR="00D8761A" w:rsidRDefault="00544443">
      <w:pPr>
        <w:pStyle w:val="ListParagraph"/>
        <w:numPr>
          <w:ilvl w:val="0"/>
          <w:numId w:val="15"/>
        </w:numPr>
        <w:spacing w:after="0" w:line="360" w:lineRule="auto"/>
        <w:ind w:left="720" w:hanging="720"/>
        <w:jc w:val="both"/>
        <w:rPr>
          <w:rFonts w:ascii="Times New Roman" w:hAnsi="Times New Roman" w:cs="Times New Roman"/>
          <w:sz w:val="24"/>
        </w:rPr>
      </w:pPr>
      <w:r>
        <w:rPr>
          <w:rFonts w:ascii="Times New Roman" w:hAnsi="Times New Roman" w:cs="Times New Roman"/>
          <w:sz w:val="24"/>
        </w:rPr>
        <w:t xml:space="preserve">Bagaimana cara merancang sebuah alat deteksi suhu tubuh menggunakan sensor </w:t>
      </w:r>
      <w:r>
        <w:rPr>
          <w:rFonts w:ascii="Times New Roman" w:hAnsi="Times New Roman" w:cs="Times New Roman"/>
          <w:i/>
          <w:sz w:val="24"/>
        </w:rPr>
        <w:t>Gy-906 Mlx90614ESF</w:t>
      </w:r>
      <w:r>
        <w:rPr>
          <w:rFonts w:ascii="Times New Roman" w:hAnsi="Times New Roman" w:cs="Times New Roman"/>
          <w:sz w:val="24"/>
        </w:rPr>
        <w:t xml:space="preserve"> berbasis </w:t>
      </w:r>
      <w:r>
        <w:rPr>
          <w:rStyle w:val="Emphasis"/>
          <w:rFonts w:ascii="Times New Roman" w:hAnsi="Times New Roman" w:cs="Times New Roman"/>
          <w:sz w:val="24"/>
          <w:szCs w:val="24"/>
        </w:rPr>
        <w:t>Internet of Things</w:t>
      </w:r>
      <w:r>
        <w:rPr>
          <w:rFonts w:ascii="Times New Roman" w:hAnsi="Times New Roman" w:cs="Times New Roman"/>
          <w:sz w:val="24"/>
        </w:rPr>
        <w:t>?</w:t>
      </w:r>
    </w:p>
    <w:p w:rsidR="00D8761A" w:rsidRDefault="00544443">
      <w:pPr>
        <w:pStyle w:val="ListParagraph"/>
        <w:numPr>
          <w:ilvl w:val="0"/>
          <w:numId w:val="15"/>
        </w:numPr>
        <w:spacing w:after="0" w:line="360" w:lineRule="auto"/>
        <w:ind w:left="709" w:hanging="720"/>
        <w:jc w:val="both"/>
        <w:rPr>
          <w:rFonts w:ascii="Times New Roman" w:hAnsi="Times New Roman" w:cs="Times New Roman"/>
          <w:sz w:val="24"/>
        </w:rPr>
      </w:pPr>
      <w:r>
        <w:rPr>
          <w:rFonts w:ascii="Times New Roman" w:hAnsi="Times New Roman" w:cs="Times New Roman"/>
          <w:sz w:val="24"/>
          <w:szCs w:val="24"/>
        </w:rPr>
        <w:t>Bagaimana cara menghubungkan arduino ke smartphone yang nantinya digunakan untuk menberikan  nontifikasi dan menampilkan informasi nilai suhu tubuh ?</w:t>
      </w:r>
    </w:p>
    <w:p w:rsidR="00D8761A" w:rsidRDefault="00D8761A">
      <w:pPr>
        <w:pStyle w:val="ListParagraph"/>
        <w:spacing w:after="0" w:line="360" w:lineRule="auto"/>
        <w:ind w:left="709"/>
        <w:jc w:val="both"/>
        <w:rPr>
          <w:rFonts w:ascii="Times New Roman" w:hAnsi="Times New Roman" w:cs="Times New Roman"/>
          <w:sz w:val="24"/>
        </w:rPr>
      </w:pPr>
    </w:p>
    <w:p w:rsidR="00D8761A" w:rsidRDefault="00544443" w:rsidP="00EC4E55">
      <w:pPr>
        <w:pStyle w:val="ListParagraph"/>
        <w:numPr>
          <w:ilvl w:val="1"/>
          <w:numId w:val="13"/>
        </w:numPr>
        <w:spacing w:after="0" w:line="360" w:lineRule="auto"/>
        <w:ind w:left="709" w:hanging="709"/>
        <w:outlineLvl w:val="1"/>
        <w:rPr>
          <w:rFonts w:ascii="Times New Roman" w:hAnsi="Times New Roman" w:cs="Times New Roman"/>
          <w:b/>
          <w:sz w:val="24"/>
          <w:szCs w:val="24"/>
        </w:rPr>
      </w:pPr>
      <w:bookmarkStart w:id="25" w:name="_Toc57839387"/>
      <w:r>
        <w:rPr>
          <w:rFonts w:ascii="Times New Roman" w:hAnsi="Times New Roman" w:cs="Times New Roman"/>
          <w:b/>
          <w:sz w:val="24"/>
          <w:szCs w:val="24"/>
        </w:rPr>
        <w:t>Tujuan Penelitian</w:t>
      </w:r>
      <w:bookmarkEnd w:id="25"/>
    </w:p>
    <w:p w:rsidR="00D8761A" w:rsidRDefault="00544443" w:rsidP="00EC4E55">
      <w:pPr>
        <w:spacing w:after="0" w:line="360" w:lineRule="auto"/>
        <w:ind w:left="273" w:firstLine="436"/>
        <w:jc w:val="both"/>
        <w:rPr>
          <w:rFonts w:ascii="Times New Roman" w:hAnsi="Times New Roman" w:cs="Times New Roman"/>
          <w:sz w:val="24"/>
          <w:szCs w:val="24"/>
        </w:rPr>
      </w:pPr>
      <w:r>
        <w:rPr>
          <w:rFonts w:ascii="Times New Roman" w:hAnsi="Times New Roman" w:cs="Times New Roman"/>
          <w:sz w:val="24"/>
          <w:szCs w:val="24"/>
        </w:rPr>
        <w:t xml:space="preserve">Adapun yang menjadi tujuan yang ingin dicapai dari penelitian ini adalah sebagai perikut: </w:t>
      </w:r>
    </w:p>
    <w:p w:rsidR="00D8761A" w:rsidRDefault="00544443">
      <w:pPr>
        <w:pStyle w:val="ListParagraph"/>
        <w:numPr>
          <w:ilvl w:val="0"/>
          <w:numId w:val="16"/>
        </w:num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Membuat</w:t>
      </w:r>
      <w:r>
        <w:rPr>
          <w:rFonts w:ascii="Times New Roman" w:hAnsi="Times New Roman" w:cs="Times New Roman"/>
          <w:sz w:val="24"/>
        </w:rPr>
        <w:t xml:space="preserve"> alat deteksi suhu tubuh menggunakan sensor </w:t>
      </w:r>
      <w:r>
        <w:rPr>
          <w:rFonts w:ascii="Times New Roman" w:hAnsi="Times New Roman" w:cs="Times New Roman"/>
          <w:i/>
          <w:sz w:val="24"/>
        </w:rPr>
        <w:t>Gy-906 Mlx90614ESF</w:t>
      </w:r>
      <w:r>
        <w:rPr>
          <w:rFonts w:ascii="Times New Roman" w:hAnsi="Times New Roman" w:cs="Times New Roman"/>
          <w:sz w:val="24"/>
        </w:rPr>
        <w:t xml:space="preserve"> berbasis</w:t>
      </w:r>
      <w:r>
        <w:rPr>
          <w:rFonts w:ascii="Times New Roman" w:hAnsi="Times New Roman" w:cs="Times New Roman"/>
          <w:i/>
          <w:sz w:val="24"/>
        </w:rPr>
        <w:t>Internet Of Things</w:t>
      </w:r>
      <w:r>
        <w:rPr>
          <w:rFonts w:ascii="Times New Roman" w:hAnsi="Times New Roman" w:cs="Times New Roman"/>
          <w:sz w:val="24"/>
        </w:rPr>
        <w:t>.</w:t>
      </w:r>
    </w:p>
    <w:p w:rsidR="00D8761A" w:rsidRDefault="00544443">
      <w:pPr>
        <w:pStyle w:val="ListParagraph"/>
        <w:numPr>
          <w:ilvl w:val="0"/>
          <w:numId w:val="16"/>
        </w:num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Menghubungkan arduinio ke smartphone  untuk mengukur suhu tubuh seseorang secara jarak jauh.</w:t>
      </w:r>
    </w:p>
    <w:p w:rsidR="00D8761A" w:rsidRDefault="00D8761A">
      <w:pPr>
        <w:pStyle w:val="ListParagraph"/>
        <w:spacing w:after="0" w:line="360" w:lineRule="auto"/>
        <w:jc w:val="both"/>
        <w:rPr>
          <w:rFonts w:ascii="Times New Roman" w:hAnsi="Times New Roman" w:cs="Times New Roman"/>
          <w:sz w:val="24"/>
          <w:szCs w:val="24"/>
        </w:rPr>
      </w:pPr>
    </w:p>
    <w:p w:rsidR="00D8761A" w:rsidRDefault="00D8761A">
      <w:pPr>
        <w:pStyle w:val="ListParagraph"/>
        <w:spacing w:after="0" w:line="360" w:lineRule="auto"/>
        <w:jc w:val="both"/>
        <w:rPr>
          <w:rFonts w:ascii="Times New Roman" w:hAnsi="Times New Roman" w:cs="Times New Roman"/>
          <w:sz w:val="24"/>
          <w:szCs w:val="24"/>
        </w:rPr>
      </w:pPr>
    </w:p>
    <w:p w:rsidR="00D8761A" w:rsidRDefault="00544443">
      <w:pPr>
        <w:pStyle w:val="ListParagraph"/>
        <w:numPr>
          <w:ilvl w:val="1"/>
          <w:numId w:val="13"/>
        </w:numPr>
        <w:spacing w:after="0" w:line="360" w:lineRule="auto"/>
        <w:ind w:left="567" w:hanging="567"/>
        <w:outlineLvl w:val="1"/>
        <w:rPr>
          <w:rFonts w:ascii="Times New Roman" w:hAnsi="Times New Roman" w:cs="Times New Roman"/>
          <w:b/>
          <w:sz w:val="24"/>
          <w:szCs w:val="24"/>
        </w:rPr>
      </w:pPr>
      <w:bookmarkStart w:id="26" w:name="_Toc57839388"/>
      <w:r>
        <w:rPr>
          <w:rFonts w:ascii="Times New Roman" w:hAnsi="Times New Roman" w:cs="Times New Roman"/>
          <w:b/>
          <w:sz w:val="24"/>
          <w:szCs w:val="24"/>
        </w:rPr>
        <w:lastRenderedPageBreak/>
        <w:t>Manfaat Penelitian</w:t>
      </w:r>
      <w:bookmarkEnd w:id="26"/>
    </w:p>
    <w:p w:rsidR="00D8761A" w:rsidRDefault="00544443">
      <w:pPr>
        <w:pStyle w:val="Heading3"/>
        <w:numPr>
          <w:ilvl w:val="0"/>
          <w:numId w:val="17"/>
        </w:numPr>
        <w:spacing w:line="360" w:lineRule="auto"/>
        <w:ind w:left="851" w:hanging="851"/>
        <w:rPr>
          <w:rFonts w:ascii="Times New Roman" w:hAnsi="Times New Roman" w:cs="Times New Roman"/>
          <w:color w:val="auto"/>
          <w:sz w:val="24"/>
          <w:szCs w:val="24"/>
        </w:rPr>
      </w:pPr>
      <w:bookmarkStart w:id="27" w:name="_Toc57839389"/>
      <w:bookmarkStart w:id="28" w:name="_Toc24452724"/>
      <w:bookmarkStart w:id="29" w:name="_Toc34160774"/>
      <w:bookmarkStart w:id="30" w:name="_Toc34471347"/>
      <w:r>
        <w:rPr>
          <w:rFonts w:ascii="Times New Roman" w:hAnsi="Times New Roman" w:cs="Times New Roman"/>
          <w:color w:val="auto"/>
          <w:sz w:val="24"/>
          <w:szCs w:val="24"/>
        </w:rPr>
        <w:t>Manfaat teoritis</w:t>
      </w:r>
      <w:bookmarkEnd w:id="27"/>
    </w:p>
    <w:p w:rsidR="00D8761A" w:rsidRDefault="00544443">
      <w:pPr>
        <w:spacing w:line="360" w:lineRule="auto"/>
        <w:ind w:firstLine="851"/>
        <w:jc w:val="both"/>
        <w:rPr>
          <w:rFonts w:ascii="Times New Roman" w:hAnsi="Times New Roman" w:cs="Times New Roman"/>
          <w:i/>
          <w:sz w:val="24"/>
          <w:szCs w:val="24"/>
        </w:rPr>
      </w:pPr>
      <w:r>
        <w:rPr>
          <w:rFonts w:ascii="Times New Roman" w:hAnsi="Times New Roman" w:cs="Times New Roman"/>
          <w:sz w:val="24"/>
          <w:szCs w:val="24"/>
        </w:rPr>
        <w:t xml:space="preserve">Memberikan masukan bagi perkembangan ilmu pengetehuan dan teknologi, khususnya pada bidang ilmu komputer, yaitu berupa pemutakhiran penemuanprototype deteksi suhu tubuh menggunakan sensor </w:t>
      </w:r>
      <w:r>
        <w:rPr>
          <w:rFonts w:ascii="Times New Roman" w:hAnsi="Times New Roman" w:cs="Times New Roman"/>
          <w:i/>
          <w:sz w:val="24"/>
        </w:rPr>
        <w:t>Gy-906 Mlx90614Esf</w:t>
      </w:r>
      <w:r>
        <w:rPr>
          <w:rFonts w:ascii="Times New Roman" w:hAnsi="Times New Roman" w:cs="Times New Roman"/>
          <w:sz w:val="24"/>
          <w:szCs w:val="24"/>
        </w:rPr>
        <w:t xml:space="preserve"> berbasis </w:t>
      </w:r>
      <w:r>
        <w:rPr>
          <w:rFonts w:ascii="Times New Roman" w:hAnsi="Times New Roman" w:cs="Times New Roman"/>
          <w:i/>
          <w:sz w:val="24"/>
          <w:szCs w:val="24"/>
        </w:rPr>
        <w:t>internet of things.</w:t>
      </w:r>
    </w:p>
    <w:p w:rsidR="00D8761A" w:rsidRDefault="00544443">
      <w:pPr>
        <w:pStyle w:val="ListParagraph"/>
        <w:numPr>
          <w:ilvl w:val="0"/>
          <w:numId w:val="17"/>
        </w:numPr>
        <w:spacing w:line="240" w:lineRule="auto"/>
        <w:ind w:left="851" w:hanging="851"/>
        <w:jc w:val="both"/>
        <w:rPr>
          <w:rFonts w:ascii="Times New Roman" w:hAnsi="Times New Roman" w:cs="Times New Roman"/>
          <w:b/>
          <w:sz w:val="24"/>
          <w:szCs w:val="24"/>
        </w:rPr>
      </w:pPr>
      <w:r>
        <w:rPr>
          <w:rFonts w:ascii="Times New Roman" w:hAnsi="Times New Roman" w:cs="Times New Roman"/>
          <w:b/>
          <w:sz w:val="24"/>
          <w:szCs w:val="24"/>
        </w:rPr>
        <w:t>Manfaat paraktis</w:t>
      </w:r>
    </w:p>
    <w:p w:rsidR="00D8761A" w:rsidRDefault="00544443">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Sumbangan pemikiran, karya, bahan pertimbangan, atau solusi bagi pengembang guna mendukung pengambilan keputusan dalam rangka menghasilkan </w:t>
      </w:r>
      <w:r>
        <w:rPr>
          <w:rFonts w:ascii="Times New Roman" w:hAnsi="Times New Roman" w:cs="Times New Roman"/>
          <w:i/>
          <w:sz w:val="24"/>
          <w:szCs w:val="24"/>
        </w:rPr>
        <w:t xml:space="preserve">prototype </w:t>
      </w:r>
      <w:r>
        <w:rPr>
          <w:rFonts w:ascii="Times New Roman" w:hAnsi="Times New Roman" w:cs="Times New Roman"/>
          <w:sz w:val="24"/>
          <w:szCs w:val="24"/>
        </w:rPr>
        <w:t xml:space="preserve">yang berkualitas sehingga berdampak pula pada peningkatan kualitas perusahaan, relasi, laba perusahaan, dan terutama dalam mereduksi biaya yang besar akibat sebuah </w:t>
      </w:r>
      <w:r>
        <w:rPr>
          <w:rFonts w:ascii="Times New Roman" w:hAnsi="Times New Roman" w:cs="Times New Roman"/>
          <w:i/>
          <w:sz w:val="24"/>
          <w:szCs w:val="24"/>
        </w:rPr>
        <w:t>prototype</w:t>
      </w:r>
      <w:r>
        <w:rPr>
          <w:rFonts w:ascii="Times New Roman" w:hAnsi="Times New Roman" w:cs="Times New Roman"/>
          <w:sz w:val="24"/>
          <w:szCs w:val="24"/>
        </w:rPr>
        <w:t xml:space="preserve"> yang cacat.</w:t>
      </w:r>
    </w:p>
    <w:p w:rsidR="00D8761A" w:rsidRDefault="00D8761A">
      <w:pPr>
        <w:spacing w:line="360" w:lineRule="auto"/>
        <w:ind w:firstLine="720"/>
        <w:jc w:val="both"/>
        <w:rPr>
          <w:rFonts w:ascii="Times New Roman" w:hAnsi="Times New Roman" w:cs="Times New Roman"/>
          <w:sz w:val="24"/>
          <w:szCs w:val="24"/>
        </w:rPr>
        <w:sectPr w:rsidR="00D8761A">
          <w:headerReference w:type="default" r:id="rId29"/>
          <w:footerReference w:type="default" r:id="rId30"/>
          <w:pgSz w:w="11907" w:h="16839"/>
          <w:pgMar w:top="2268" w:right="1701" w:bottom="1701" w:left="2268" w:header="720" w:footer="720" w:gutter="0"/>
          <w:pgNumType w:start="1"/>
          <w:cols w:space="720"/>
          <w:titlePg/>
          <w:docGrid w:linePitch="360"/>
        </w:sectPr>
      </w:pPr>
    </w:p>
    <w:p w:rsidR="00D8761A" w:rsidRDefault="00544443">
      <w:pPr>
        <w:pStyle w:val="Heading1"/>
        <w:spacing w:line="360" w:lineRule="auto"/>
        <w:jc w:val="center"/>
        <w:rPr>
          <w:rFonts w:ascii="Times New Roman" w:hAnsi="Times New Roman" w:cs="Times New Roman"/>
          <w:b/>
          <w:color w:val="auto"/>
          <w:sz w:val="28"/>
          <w:szCs w:val="28"/>
        </w:rPr>
      </w:pPr>
      <w:bookmarkStart w:id="31" w:name="_Toc24452726"/>
      <w:bookmarkStart w:id="32" w:name="_Toc57839390"/>
      <w:bookmarkEnd w:id="28"/>
      <w:bookmarkEnd w:id="29"/>
      <w:bookmarkEnd w:id="30"/>
      <w:bookmarkEnd w:id="31"/>
      <w:r>
        <w:rPr>
          <w:rFonts w:ascii="Times New Roman" w:hAnsi="Times New Roman" w:cs="Times New Roman"/>
          <w:b/>
          <w:color w:val="auto"/>
          <w:sz w:val="28"/>
          <w:szCs w:val="28"/>
        </w:rPr>
        <w:lastRenderedPageBreak/>
        <w:t>BAB II</w:t>
      </w:r>
      <w:bookmarkEnd w:id="32"/>
    </w:p>
    <w:p w:rsidR="00D8761A" w:rsidRDefault="0054444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LANDASAN TEORI</w:t>
      </w:r>
    </w:p>
    <w:p w:rsidR="00D8761A" w:rsidRDefault="00544443">
      <w:pPr>
        <w:pStyle w:val="ListParagraph"/>
        <w:numPr>
          <w:ilvl w:val="0"/>
          <w:numId w:val="18"/>
        </w:numPr>
        <w:spacing w:after="0" w:line="360" w:lineRule="auto"/>
        <w:ind w:left="567" w:hanging="567"/>
        <w:jc w:val="both"/>
        <w:outlineLvl w:val="1"/>
        <w:rPr>
          <w:rFonts w:ascii="Times New Roman" w:hAnsi="Times New Roman" w:cs="Times New Roman"/>
          <w:b/>
          <w:sz w:val="24"/>
        </w:rPr>
      </w:pPr>
      <w:bookmarkStart w:id="33" w:name="_Toc57839391"/>
      <w:bookmarkStart w:id="34" w:name="_Toc24452727"/>
      <w:r>
        <w:rPr>
          <w:rFonts w:ascii="Times New Roman" w:hAnsi="Times New Roman" w:cs="Times New Roman"/>
          <w:b/>
          <w:sz w:val="24"/>
        </w:rPr>
        <w:t>Tinjauan Studi</w:t>
      </w:r>
      <w:bookmarkEnd w:id="33"/>
      <w:bookmarkEnd w:id="34"/>
    </w:p>
    <w:p w:rsidR="00D8761A" w:rsidRDefault="00544443">
      <w:pPr>
        <w:pStyle w:val="ListParagraph"/>
        <w:spacing w:after="0" w:line="360" w:lineRule="auto"/>
        <w:ind w:left="0" w:firstLine="567"/>
        <w:jc w:val="both"/>
        <w:rPr>
          <w:rFonts w:ascii="Times New Roman" w:hAnsi="Times New Roman" w:cs="Times New Roman"/>
          <w:sz w:val="24"/>
        </w:rPr>
      </w:pPr>
      <w:r>
        <w:rPr>
          <w:rFonts w:ascii="Times New Roman" w:hAnsi="Times New Roman" w:cs="Times New Roman"/>
          <w:sz w:val="24"/>
        </w:rPr>
        <w:t>Berdasarkan pada penelitian yang dilakukan sebelumnya yang menjadi tinjauwan studi seperti yang telah dilakukan oleh.</w:t>
      </w:r>
    </w:p>
    <w:tbl>
      <w:tblPr>
        <w:tblStyle w:val="TableGrid"/>
        <w:tblW w:w="9072" w:type="dxa"/>
        <w:tblInd w:w="-459" w:type="dxa"/>
        <w:tblLayout w:type="fixed"/>
        <w:tblLook w:val="04A0" w:firstRow="1" w:lastRow="0" w:firstColumn="1" w:lastColumn="0" w:noHBand="0" w:noVBand="1"/>
      </w:tblPr>
      <w:tblGrid>
        <w:gridCol w:w="6"/>
        <w:gridCol w:w="562"/>
        <w:gridCol w:w="1275"/>
        <w:gridCol w:w="2268"/>
        <w:gridCol w:w="1701"/>
        <w:gridCol w:w="3260"/>
      </w:tblGrid>
      <w:tr w:rsidR="00D8761A">
        <w:trPr>
          <w:trHeight w:val="485"/>
        </w:trPr>
        <w:tc>
          <w:tcPr>
            <w:tcW w:w="568" w:type="dxa"/>
            <w:gridSpan w:val="2"/>
          </w:tcPr>
          <w:p w:rsidR="00D8761A" w:rsidRDefault="00544443">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NO</w:t>
            </w:r>
          </w:p>
        </w:tc>
        <w:tc>
          <w:tcPr>
            <w:tcW w:w="1275" w:type="dxa"/>
          </w:tcPr>
          <w:p w:rsidR="00D8761A" w:rsidRDefault="00544443">
            <w:pPr>
              <w:pStyle w:val="ListParagraph"/>
              <w:spacing w:after="0" w:line="360" w:lineRule="auto"/>
              <w:ind w:left="0"/>
              <w:jc w:val="center"/>
              <w:rPr>
                <w:rFonts w:ascii="Times New Roman" w:hAnsi="Times New Roman" w:cs="Times New Roman"/>
                <w:sz w:val="24"/>
              </w:rPr>
            </w:pPr>
            <w:r>
              <w:rPr>
                <w:rFonts w:ascii="Times New Roman" w:hAnsi="Times New Roman" w:cs="Times New Roman"/>
                <w:sz w:val="24"/>
              </w:rPr>
              <w:t>PENELITI</w:t>
            </w:r>
          </w:p>
        </w:tc>
        <w:tc>
          <w:tcPr>
            <w:tcW w:w="2268" w:type="dxa"/>
          </w:tcPr>
          <w:p w:rsidR="00D8761A" w:rsidRDefault="00544443">
            <w:pPr>
              <w:pStyle w:val="ListParagraph"/>
              <w:spacing w:after="0" w:line="360" w:lineRule="auto"/>
              <w:ind w:left="0"/>
              <w:jc w:val="center"/>
              <w:rPr>
                <w:rFonts w:ascii="Times New Roman" w:hAnsi="Times New Roman" w:cs="Times New Roman"/>
                <w:sz w:val="24"/>
              </w:rPr>
            </w:pPr>
            <w:r>
              <w:rPr>
                <w:rFonts w:ascii="Times New Roman" w:hAnsi="Times New Roman" w:cs="Times New Roman"/>
                <w:sz w:val="24"/>
              </w:rPr>
              <w:t>JUDUL</w:t>
            </w:r>
          </w:p>
        </w:tc>
        <w:tc>
          <w:tcPr>
            <w:tcW w:w="1701" w:type="dxa"/>
          </w:tcPr>
          <w:p w:rsidR="00D8761A" w:rsidRDefault="00544443">
            <w:pPr>
              <w:pStyle w:val="ListParagraph"/>
              <w:spacing w:after="0" w:line="360" w:lineRule="auto"/>
              <w:ind w:left="0"/>
              <w:jc w:val="center"/>
              <w:rPr>
                <w:rFonts w:ascii="Times New Roman" w:hAnsi="Times New Roman" w:cs="Times New Roman"/>
                <w:sz w:val="24"/>
              </w:rPr>
            </w:pPr>
            <w:r>
              <w:rPr>
                <w:rFonts w:ascii="Times New Roman" w:hAnsi="Times New Roman" w:cs="Times New Roman"/>
                <w:sz w:val="24"/>
              </w:rPr>
              <w:t>METODE</w:t>
            </w:r>
          </w:p>
        </w:tc>
        <w:tc>
          <w:tcPr>
            <w:tcW w:w="3260" w:type="dxa"/>
          </w:tcPr>
          <w:p w:rsidR="00D8761A" w:rsidRDefault="00544443">
            <w:pPr>
              <w:pStyle w:val="ListParagraph"/>
              <w:spacing w:after="0" w:line="360" w:lineRule="auto"/>
              <w:ind w:left="0"/>
              <w:jc w:val="center"/>
              <w:rPr>
                <w:rFonts w:ascii="Times New Roman" w:hAnsi="Times New Roman" w:cs="Times New Roman"/>
                <w:sz w:val="24"/>
              </w:rPr>
            </w:pPr>
            <w:r>
              <w:rPr>
                <w:rFonts w:ascii="Times New Roman" w:hAnsi="Times New Roman" w:cs="Times New Roman"/>
                <w:sz w:val="24"/>
              </w:rPr>
              <w:t>HASIL</w:t>
            </w:r>
          </w:p>
        </w:tc>
      </w:tr>
      <w:tr w:rsidR="00D8761A">
        <w:trPr>
          <w:trHeight w:val="9809"/>
        </w:trPr>
        <w:tc>
          <w:tcPr>
            <w:tcW w:w="568" w:type="dxa"/>
            <w:gridSpan w:val="2"/>
          </w:tcPr>
          <w:p w:rsidR="00D8761A" w:rsidRDefault="00544443">
            <w:pPr>
              <w:pStyle w:val="ListParagraph"/>
              <w:spacing w:after="0" w:line="360" w:lineRule="auto"/>
              <w:ind w:left="0"/>
              <w:jc w:val="center"/>
              <w:rPr>
                <w:rFonts w:ascii="Times New Roman" w:hAnsi="Times New Roman" w:cs="Times New Roman"/>
                <w:sz w:val="24"/>
              </w:rPr>
            </w:pPr>
            <w:r>
              <w:rPr>
                <w:rFonts w:ascii="Times New Roman" w:hAnsi="Times New Roman" w:cs="Times New Roman"/>
                <w:sz w:val="24"/>
              </w:rPr>
              <w:t>1</w:t>
            </w:r>
          </w:p>
        </w:tc>
        <w:tc>
          <w:tcPr>
            <w:tcW w:w="1275" w:type="dxa"/>
          </w:tcPr>
          <w:p w:rsidR="00D8761A" w:rsidRDefault="00544443">
            <w:pPr>
              <w:pStyle w:val="ListParagraph"/>
              <w:spacing w:after="0" w:line="360" w:lineRule="auto"/>
              <w:ind w:left="0"/>
              <w:rPr>
                <w:rFonts w:ascii="Times New Roman" w:hAnsi="Times New Roman" w:cs="Times New Roman"/>
                <w:sz w:val="24"/>
              </w:rPr>
            </w:pPr>
            <w:r>
              <w:rPr>
                <w:rFonts w:ascii="Times New Roman" w:hAnsi="Times New Roman" w:cs="Times New Roman"/>
                <w:sz w:val="24"/>
                <w:szCs w:val="24"/>
              </w:rPr>
              <w:t>Pratiwi Retno Wigati</w:t>
            </w:r>
            <w:r>
              <w:rPr>
                <w:rFonts w:ascii="Times New Roman" w:hAnsi="Times New Roman" w:cs="Times New Roman"/>
                <w:sz w:val="24"/>
              </w:rPr>
              <w:t xml:space="preserve"> (2017)</w:t>
            </w:r>
          </w:p>
        </w:tc>
        <w:tc>
          <w:tcPr>
            <w:tcW w:w="2268" w:type="dxa"/>
          </w:tcPr>
          <w:p w:rsidR="00D8761A" w:rsidRDefault="00544443">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IMPLEMENTASI SISTEM MONITORING SUHU TUBUH BERBASIS SMARTPHONE MENGGUNAKAN MIKROKONTROLER ARDUINO VIA BLUETOOTH.</w:t>
            </w:r>
          </w:p>
        </w:tc>
        <w:tc>
          <w:tcPr>
            <w:tcW w:w="1701" w:type="dxa"/>
          </w:tcPr>
          <w:p w:rsidR="00D8761A" w:rsidRDefault="00544443">
            <w:pPr>
              <w:pStyle w:val="ListParagraph"/>
              <w:numPr>
                <w:ilvl w:val="0"/>
                <w:numId w:val="19"/>
              </w:numPr>
              <w:spacing w:after="0" w:line="360" w:lineRule="auto"/>
              <w:ind w:left="175" w:hanging="283"/>
              <w:rPr>
                <w:rFonts w:ascii="Times New Roman" w:hAnsi="Times New Roman" w:cs="Times New Roman"/>
                <w:sz w:val="24"/>
                <w:szCs w:val="24"/>
              </w:rPr>
            </w:pPr>
            <w:r>
              <w:rPr>
                <w:rFonts w:ascii="Times New Roman" w:hAnsi="Times New Roman" w:cs="Times New Roman"/>
                <w:sz w:val="24"/>
                <w:szCs w:val="24"/>
              </w:rPr>
              <w:t>Analisis Kebutuhan Perangkat Lunak</w:t>
            </w:r>
          </w:p>
          <w:p w:rsidR="00D8761A" w:rsidRDefault="00544443">
            <w:pPr>
              <w:pStyle w:val="ListParagraph"/>
              <w:numPr>
                <w:ilvl w:val="0"/>
                <w:numId w:val="19"/>
              </w:numPr>
              <w:spacing w:after="0" w:line="360" w:lineRule="auto"/>
              <w:ind w:left="175" w:hanging="283"/>
              <w:rPr>
                <w:rFonts w:ascii="Times New Roman" w:hAnsi="Times New Roman" w:cs="Times New Roman"/>
                <w:sz w:val="24"/>
                <w:szCs w:val="24"/>
              </w:rPr>
            </w:pPr>
            <w:r>
              <w:rPr>
                <w:rFonts w:ascii="Times New Roman" w:hAnsi="Times New Roman" w:cs="Times New Roman"/>
                <w:sz w:val="24"/>
                <w:szCs w:val="24"/>
              </w:rPr>
              <w:t>Perancangan Global Sistem</w:t>
            </w:r>
          </w:p>
          <w:p w:rsidR="00D8761A" w:rsidRDefault="00544443">
            <w:pPr>
              <w:pStyle w:val="ListParagraph"/>
              <w:numPr>
                <w:ilvl w:val="0"/>
                <w:numId w:val="19"/>
              </w:numPr>
              <w:spacing w:after="0" w:line="360" w:lineRule="auto"/>
              <w:ind w:left="175" w:hanging="283"/>
              <w:rPr>
                <w:rFonts w:ascii="Times New Roman" w:hAnsi="Times New Roman" w:cs="Times New Roman"/>
                <w:sz w:val="24"/>
                <w:szCs w:val="24"/>
              </w:rPr>
            </w:pPr>
            <w:r>
              <w:rPr>
                <w:rFonts w:ascii="Times New Roman" w:hAnsi="Times New Roman" w:cs="Times New Roman"/>
                <w:sz w:val="24"/>
                <w:szCs w:val="24"/>
              </w:rPr>
              <w:t>Flow chart</w:t>
            </w:r>
          </w:p>
          <w:p w:rsidR="00D8761A" w:rsidRDefault="00544443">
            <w:pPr>
              <w:pStyle w:val="ListParagraph"/>
              <w:numPr>
                <w:ilvl w:val="0"/>
                <w:numId w:val="19"/>
              </w:numPr>
              <w:spacing w:after="0" w:line="360" w:lineRule="auto"/>
              <w:ind w:left="175" w:hanging="283"/>
              <w:rPr>
                <w:rFonts w:ascii="Times New Roman" w:hAnsi="Times New Roman" w:cs="Times New Roman"/>
                <w:sz w:val="24"/>
                <w:szCs w:val="24"/>
              </w:rPr>
            </w:pPr>
            <w:r>
              <w:rPr>
                <w:rFonts w:ascii="Times New Roman" w:hAnsi="Times New Roman" w:cs="Times New Roman"/>
                <w:sz w:val="24"/>
                <w:szCs w:val="24"/>
              </w:rPr>
              <w:t>Rangkaian elektronika</w:t>
            </w:r>
          </w:p>
          <w:p w:rsidR="00D8761A" w:rsidRDefault="00544443">
            <w:pPr>
              <w:pStyle w:val="ListParagraph"/>
              <w:numPr>
                <w:ilvl w:val="0"/>
                <w:numId w:val="19"/>
              </w:numPr>
              <w:spacing w:after="0" w:line="360" w:lineRule="auto"/>
              <w:ind w:left="175" w:hanging="283"/>
              <w:rPr>
                <w:rFonts w:ascii="Times New Roman" w:hAnsi="Times New Roman" w:cs="Times New Roman"/>
                <w:sz w:val="24"/>
                <w:szCs w:val="24"/>
              </w:rPr>
            </w:pPr>
            <w:r>
              <w:rPr>
                <w:rFonts w:ascii="Times New Roman" w:hAnsi="Times New Roman" w:cs="Times New Roman"/>
                <w:sz w:val="24"/>
                <w:szCs w:val="24"/>
              </w:rPr>
              <w:t>Use Case</w:t>
            </w:r>
          </w:p>
          <w:p w:rsidR="00D8761A" w:rsidRDefault="00544443">
            <w:pPr>
              <w:pStyle w:val="ListParagraph"/>
              <w:numPr>
                <w:ilvl w:val="0"/>
                <w:numId w:val="19"/>
              </w:numPr>
              <w:spacing w:after="0" w:line="360" w:lineRule="auto"/>
              <w:ind w:left="175" w:hanging="283"/>
              <w:rPr>
                <w:rFonts w:ascii="Times New Roman" w:hAnsi="Times New Roman" w:cs="Times New Roman"/>
                <w:sz w:val="24"/>
                <w:szCs w:val="24"/>
              </w:rPr>
            </w:pPr>
            <w:r>
              <w:rPr>
                <w:rFonts w:ascii="Times New Roman" w:hAnsi="Times New Roman" w:cs="Times New Roman"/>
                <w:sz w:val="24"/>
                <w:szCs w:val="24"/>
              </w:rPr>
              <w:t>Pengujian system</w:t>
            </w:r>
          </w:p>
          <w:p w:rsidR="00D8761A" w:rsidRDefault="00544443">
            <w:pPr>
              <w:pStyle w:val="ListParagraph"/>
              <w:numPr>
                <w:ilvl w:val="0"/>
                <w:numId w:val="19"/>
              </w:numPr>
              <w:spacing w:after="0" w:line="360" w:lineRule="auto"/>
              <w:ind w:left="175" w:hanging="283"/>
              <w:rPr>
                <w:rFonts w:ascii="Times New Roman" w:hAnsi="Times New Roman" w:cs="Times New Roman"/>
                <w:sz w:val="24"/>
              </w:rPr>
            </w:pPr>
            <w:r>
              <w:rPr>
                <w:rFonts w:ascii="Times New Roman" w:hAnsi="Times New Roman" w:cs="Times New Roman"/>
                <w:sz w:val="24"/>
                <w:szCs w:val="24"/>
              </w:rPr>
              <w:t>Perangkat Keras ( Hardware )</w:t>
            </w:r>
          </w:p>
        </w:tc>
        <w:tc>
          <w:tcPr>
            <w:tcW w:w="3260" w:type="dxa"/>
          </w:tcPr>
          <w:p w:rsidR="00D8761A" w:rsidRDefault="00544443">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Hasil pengujian software yang telah di buat pada arduino terhadap modul bluetooth HC.05. Pada pengujian akurasi nilai suhu tubuh, pengukuran suhu dilakukan dengan meletakkan sensor suhu tubuh LM35 di bagian tubuh  Kemudian data hasil uji alat pengukur suhu tubuh di deteksi ke Arduino. Data nilai suhu tubuh terekam pada android melalui bluetooth.</w:t>
            </w:r>
          </w:p>
        </w:tc>
      </w:tr>
      <w:tr w:rsidR="00D8761A">
        <w:trPr>
          <w:trHeight w:val="12887"/>
        </w:trPr>
        <w:tc>
          <w:tcPr>
            <w:tcW w:w="568" w:type="dxa"/>
            <w:gridSpan w:val="2"/>
          </w:tcPr>
          <w:p w:rsidR="00D8761A" w:rsidRDefault="00544443">
            <w:pPr>
              <w:pStyle w:val="ListParagraph"/>
              <w:spacing w:after="0" w:line="360" w:lineRule="auto"/>
              <w:ind w:left="0"/>
              <w:jc w:val="center"/>
              <w:rPr>
                <w:rFonts w:ascii="Times New Roman" w:hAnsi="Times New Roman" w:cs="Times New Roman"/>
                <w:sz w:val="24"/>
              </w:rPr>
            </w:pPr>
            <w:r>
              <w:rPr>
                <w:rFonts w:ascii="Times New Roman" w:hAnsi="Times New Roman" w:cs="Times New Roman"/>
                <w:sz w:val="24"/>
              </w:rPr>
              <w:lastRenderedPageBreak/>
              <w:t>2</w:t>
            </w:r>
          </w:p>
        </w:tc>
        <w:tc>
          <w:tcPr>
            <w:tcW w:w="1275" w:type="dxa"/>
          </w:tcPr>
          <w:p w:rsidR="00D8761A" w:rsidRDefault="00544443">
            <w:pPr>
              <w:pStyle w:val="ListParagraph"/>
              <w:spacing w:after="0" w:line="360" w:lineRule="auto"/>
              <w:ind w:left="0"/>
              <w:rPr>
                <w:rFonts w:ascii="Times New Roman" w:hAnsi="Times New Roman" w:cs="Times New Roman"/>
                <w:sz w:val="24"/>
                <w:szCs w:val="24"/>
              </w:rPr>
            </w:pPr>
            <w:r>
              <w:rPr>
                <w:rFonts w:ascii="Times New Roman" w:hAnsi="Times New Roman" w:cs="Times New Roman"/>
              </w:rPr>
              <w:t>Fajar Annas Susanto</w:t>
            </w:r>
          </w:p>
          <w:p w:rsidR="00D8761A" w:rsidRDefault="00544443">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(2020)</w:t>
            </w:r>
          </w:p>
        </w:tc>
        <w:tc>
          <w:tcPr>
            <w:tcW w:w="2268" w:type="dxa"/>
          </w:tcPr>
          <w:p w:rsidR="00D8761A" w:rsidRDefault="00544443">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PENGUKURAN SUHU TUBUH ONLINE SEBAGAI PENCEGAHAN PENYEBARAN VIRUS FLU DI LINGKUNGAN KAMPUS</w:t>
            </w:r>
          </w:p>
        </w:tc>
        <w:tc>
          <w:tcPr>
            <w:tcW w:w="1701" w:type="dxa"/>
          </w:tcPr>
          <w:p w:rsidR="00D8761A" w:rsidRDefault="00544443">
            <w:pPr>
              <w:pStyle w:val="ListParagraph"/>
              <w:numPr>
                <w:ilvl w:val="0"/>
                <w:numId w:val="20"/>
              </w:numPr>
              <w:spacing w:after="0" w:line="360" w:lineRule="auto"/>
              <w:ind w:left="176" w:hanging="284"/>
              <w:rPr>
                <w:rFonts w:ascii="Times New Roman" w:hAnsi="Times New Roman" w:cs="Times New Roman"/>
                <w:sz w:val="24"/>
                <w:szCs w:val="24"/>
              </w:rPr>
            </w:pPr>
            <w:r>
              <w:rPr>
                <w:rFonts w:ascii="Times New Roman" w:hAnsi="Times New Roman" w:cs="Times New Roman"/>
                <w:sz w:val="24"/>
                <w:szCs w:val="24"/>
              </w:rPr>
              <w:t>Analisa Kebutuhan Perangkat Lunak</w:t>
            </w:r>
          </w:p>
          <w:p w:rsidR="00D8761A" w:rsidRDefault="00544443">
            <w:pPr>
              <w:pStyle w:val="ListParagraph"/>
              <w:numPr>
                <w:ilvl w:val="0"/>
                <w:numId w:val="20"/>
              </w:numPr>
              <w:spacing w:after="0" w:line="360" w:lineRule="auto"/>
              <w:ind w:left="176" w:hanging="284"/>
              <w:rPr>
                <w:rFonts w:ascii="Times New Roman" w:hAnsi="Times New Roman" w:cs="Times New Roman"/>
                <w:sz w:val="24"/>
                <w:szCs w:val="24"/>
              </w:rPr>
            </w:pPr>
            <w:r>
              <w:rPr>
                <w:rFonts w:ascii="Times New Roman" w:hAnsi="Times New Roman" w:cs="Times New Roman"/>
                <w:sz w:val="24"/>
                <w:szCs w:val="24"/>
              </w:rPr>
              <w:t>Pengujian</w:t>
            </w:r>
          </w:p>
          <w:p w:rsidR="00D8761A" w:rsidRDefault="00544443">
            <w:pPr>
              <w:pStyle w:val="ListParagraph"/>
              <w:numPr>
                <w:ilvl w:val="0"/>
                <w:numId w:val="20"/>
              </w:numPr>
              <w:spacing w:after="0" w:line="360" w:lineRule="auto"/>
              <w:ind w:left="176" w:hanging="284"/>
              <w:rPr>
                <w:rFonts w:ascii="Times New Roman" w:hAnsi="Times New Roman" w:cs="Times New Roman"/>
                <w:sz w:val="24"/>
              </w:rPr>
            </w:pPr>
            <w:r>
              <w:rPr>
                <w:rFonts w:ascii="Times New Roman" w:hAnsi="Times New Roman" w:cs="Times New Roman"/>
                <w:sz w:val="24"/>
                <w:szCs w:val="24"/>
              </w:rPr>
              <w:t>Pendukung (Support) atau Pemeliharaan (maintenanc</w:t>
            </w:r>
            <w:r>
              <w:rPr>
                <w:sz w:val="24"/>
                <w:szCs w:val="24"/>
              </w:rPr>
              <w:t>)</w:t>
            </w:r>
          </w:p>
        </w:tc>
        <w:tc>
          <w:tcPr>
            <w:tcW w:w="3260" w:type="dxa"/>
          </w:tcPr>
          <w:p w:rsidR="00D8761A" w:rsidRDefault="00544443">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Hasil pengukuran suhu tubuh masih dilakukan sendiri oleh user, hal ini bisa menyebabkan hasil yang kurang valid, dimana hasil pengukuran tidak diinputkan sesuai dengan kondisi user yang sebenarnya.</w:t>
            </w:r>
          </w:p>
          <w:p w:rsidR="00D8761A" w:rsidRDefault="00544443">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Pengujian fokus pada perangkat lunak secara dari segi logik dan fungsional dan memastikan bahwa semua bagian sudah diuji. Hal ini dilakukan untuk meminimalisir kesalahan (error) dan memastikan keluaran yang dihasilkan sesuai dengan yang diinginkan. Tidak menutup kemungkinan sebuah perangkat lunak mengalami perubahan ketikasudah dikirimkan ke user. </w:t>
            </w:r>
          </w:p>
        </w:tc>
      </w:tr>
      <w:tr w:rsidR="00D8761A">
        <w:trPr>
          <w:gridBefore w:val="1"/>
          <w:wBefore w:w="6" w:type="dxa"/>
          <w:trHeight w:val="12745"/>
        </w:trPr>
        <w:tc>
          <w:tcPr>
            <w:tcW w:w="562" w:type="dxa"/>
          </w:tcPr>
          <w:p w:rsidR="00D8761A" w:rsidRDefault="00544443">
            <w:pPr>
              <w:pStyle w:val="ListParagraph"/>
              <w:spacing w:after="0" w:line="360" w:lineRule="auto"/>
              <w:ind w:left="0"/>
              <w:jc w:val="center"/>
              <w:rPr>
                <w:rFonts w:ascii="Times New Roman" w:hAnsi="Times New Roman" w:cs="Times New Roman"/>
                <w:sz w:val="24"/>
              </w:rPr>
            </w:pPr>
            <w:r>
              <w:rPr>
                <w:rFonts w:ascii="Times New Roman" w:hAnsi="Times New Roman" w:cs="Times New Roman"/>
                <w:sz w:val="24"/>
              </w:rPr>
              <w:lastRenderedPageBreak/>
              <w:t>3</w:t>
            </w:r>
          </w:p>
        </w:tc>
        <w:tc>
          <w:tcPr>
            <w:tcW w:w="1275" w:type="dxa"/>
          </w:tcPr>
          <w:p w:rsidR="00D8761A" w:rsidRDefault="00544443">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Ellia Nurazizah, Mohamad Ramdhani,S.T.,M.T. , Achmad Rizal,S.T.,M.T. </w:t>
            </w:r>
          </w:p>
          <w:p w:rsidR="00D8761A" w:rsidRDefault="00544443">
            <w:pPr>
              <w:pStyle w:val="ListParagraph"/>
              <w:spacing w:after="0" w:line="360" w:lineRule="auto"/>
              <w:ind w:left="0"/>
              <w:rPr>
                <w:rFonts w:ascii="Times New Roman" w:hAnsi="Times New Roman" w:cs="Times New Roman"/>
                <w:sz w:val="24"/>
              </w:rPr>
            </w:pPr>
            <w:r>
              <w:rPr>
                <w:rFonts w:ascii="Times New Roman" w:hAnsi="Times New Roman" w:cs="Times New Roman"/>
                <w:sz w:val="24"/>
                <w:szCs w:val="24"/>
              </w:rPr>
              <w:t>(2017)</w:t>
            </w:r>
          </w:p>
        </w:tc>
        <w:tc>
          <w:tcPr>
            <w:tcW w:w="2268" w:type="dxa"/>
          </w:tcPr>
          <w:p w:rsidR="00D8761A" w:rsidRDefault="00544443">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RANCANG BANGUN TERMOMETER DIGITAL BERBASIS SENSOR DS18B20 UNTUK PENYANDANG TUNANETRA</w:t>
            </w:r>
          </w:p>
        </w:tc>
        <w:tc>
          <w:tcPr>
            <w:tcW w:w="1701" w:type="dxa"/>
          </w:tcPr>
          <w:p w:rsidR="00D8761A" w:rsidRDefault="00544443">
            <w:pPr>
              <w:pStyle w:val="ListParagraph"/>
              <w:numPr>
                <w:ilvl w:val="0"/>
                <w:numId w:val="21"/>
              </w:numPr>
              <w:spacing w:after="0" w:line="360" w:lineRule="auto"/>
              <w:ind w:left="176" w:hanging="284"/>
              <w:rPr>
                <w:rFonts w:ascii="Times New Roman" w:hAnsi="Times New Roman" w:cs="Times New Roman"/>
                <w:sz w:val="24"/>
              </w:rPr>
            </w:pPr>
            <w:r>
              <w:rPr>
                <w:rFonts w:ascii="Times New Roman" w:hAnsi="Times New Roman" w:cs="Times New Roman"/>
                <w:sz w:val="24"/>
              </w:rPr>
              <w:t>Diagram Blok Sistem</w:t>
            </w:r>
          </w:p>
          <w:p w:rsidR="00D8761A" w:rsidRDefault="00544443">
            <w:pPr>
              <w:pStyle w:val="ListParagraph"/>
              <w:numPr>
                <w:ilvl w:val="0"/>
                <w:numId w:val="21"/>
              </w:numPr>
              <w:spacing w:after="0" w:line="360" w:lineRule="auto"/>
              <w:ind w:left="176" w:hanging="284"/>
              <w:rPr>
                <w:rFonts w:ascii="Times New Roman" w:hAnsi="Times New Roman" w:cs="Times New Roman"/>
                <w:sz w:val="24"/>
                <w:szCs w:val="24"/>
              </w:rPr>
            </w:pPr>
            <w:r>
              <w:rPr>
                <w:rFonts w:ascii="Times New Roman" w:hAnsi="Times New Roman" w:cs="Times New Roman"/>
                <w:sz w:val="24"/>
                <w:szCs w:val="24"/>
              </w:rPr>
              <w:t>Skematik Diagram Sensor</w:t>
            </w:r>
          </w:p>
          <w:p w:rsidR="00D8761A" w:rsidRDefault="00544443">
            <w:pPr>
              <w:pStyle w:val="ListParagraph"/>
              <w:numPr>
                <w:ilvl w:val="0"/>
                <w:numId w:val="21"/>
              </w:numPr>
              <w:spacing w:after="0" w:line="360" w:lineRule="auto"/>
              <w:ind w:left="176" w:hanging="284"/>
              <w:rPr>
                <w:rFonts w:ascii="Times New Roman" w:hAnsi="Times New Roman" w:cs="Times New Roman"/>
                <w:sz w:val="24"/>
                <w:szCs w:val="24"/>
              </w:rPr>
            </w:pPr>
            <w:r>
              <w:rPr>
                <w:rFonts w:ascii="Times New Roman" w:hAnsi="Times New Roman" w:cs="Times New Roman"/>
                <w:sz w:val="24"/>
                <w:szCs w:val="24"/>
              </w:rPr>
              <w:t>Flow Chart Perangkat Lunak</w:t>
            </w:r>
          </w:p>
          <w:p w:rsidR="00D8761A" w:rsidRDefault="00D8761A">
            <w:pPr>
              <w:pStyle w:val="ListParagraph"/>
              <w:spacing w:after="0" w:line="360" w:lineRule="auto"/>
              <w:ind w:left="176"/>
              <w:rPr>
                <w:rFonts w:ascii="Times New Roman" w:hAnsi="Times New Roman" w:cs="Times New Roman"/>
                <w:sz w:val="24"/>
              </w:rPr>
            </w:pPr>
          </w:p>
        </w:tc>
        <w:tc>
          <w:tcPr>
            <w:tcW w:w="3260" w:type="dxa"/>
          </w:tcPr>
          <w:p w:rsidR="00D8761A" w:rsidRDefault="00544443">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Hasil Suhu tubuh tersebut akan diolah dalam sensor suhu DS18B20 yang mengubah besaran fisis menjadi tegangan. Data tegangan tersebut akan diolah dengan mikrokontroler ATmega328, kemudian keluarannya akan ditampilkan di LCD dan diolah menjadi suara dengan modul suara WTV020. Kemudian, suara tersebut dikuatkan oleh modul penguat audio dan dikeluarkan melalui speaker. Apabila data suhu tidak terbaca atau tidak ada data suhu yang masuk dalam sensor suhu DS18B20 maka sistem akan memulai dari awal untuk mengukur suhu tubuh kembali.</w:t>
            </w:r>
          </w:p>
          <w:p w:rsidR="00D8761A" w:rsidRDefault="00D8761A">
            <w:pPr>
              <w:pStyle w:val="ListParagraph"/>
              <w:spacing w:after="0" w:line="360" w:lineRule="auto"/>
              <w:ind w:left="0"/>
              <w:rPr>
                <w:rFonts w:ascii="Times New Roman" w:hAnsi="Times New Roman" w:cs="Times New Roman"/>
                <w:sz w:val="24"/>
              </w:rPr>
            </w:pPr>
          </w:p>
        </w:tc>
      </w:tr>
    </w:tbl>
    <w:p w:rsidR="00D8761A" w:rsidRDefault="00544443">
      <w:pPr>
        <w:pStyle w:val="ListParagraph"/>
        <w:numPr>
          <w:ilvl w:val="0"/>
          <w:numId w:val="18"/>
        </w:numPr>
        <w:spacing w:line="360" w:lineRule="auto"/>
        <w:ind w:hanging="720"/>
        <w:outlineLvl w:val="1"/>
        <w:rPr>
          <w:rFonts w:ascii="Times New Roman" w:hAnsi="Times New Roman" w:cs="Times New Roman"/>
          <w:b/>
          <w:sz w:val="24"/>
        </w:rPr>
      </w:pPr>
      <w:bookmarkStart w:id="35" w:name="_Toc57839392"/>
      <w:bookmarkStart w:id="36" w:name="_Toc24452728"/>
      <w:r>
        <w:rPr>
          <w:rFonts w:ascii="Times New Roman" w:hAnsi="Times New Roman" w:cs="Times New Roman"/>
          <w:b/>
          <w:sz w:val="24"/>
        </w:rPr>
        <w:lastRenderedPageBreak/>
        <w:t>Tinjauan Pustaka</w:t>
      </w:r>
      <w:bookmarkEnd w:id="35"/>
      <w:bookmarkEnd w:id="36"/>
    </w:p>
    <w:p w:rsidR="00D8761A" w:rsidRDefault="00544443">
      <w:pPr>
        <w:pStyle w:val="ListParagraph"/>
        <w:numPr>
          <w:ilvl w:val="0"/>
          <w:numId w:val="22"/>
        </w:numPr>
        <w:spacing w:line="360" w:lineRule="auto"/>
        <w:ind w:hanging="720"/>
        <w:outlineLvl w:val="1"/>
        <w:rPr>
          <w:rFonts w:ascii="Times New Roman" w:hAnsi="Times New Roman" w:cs="Times New Roman"/>
          <w:b/>
          <w:i/>
          <w:sz w:val="24"/>
        </w:rPr>
      </w:pPr>
      <w:bookmarkStart w:id="37" w:name="_Toc57839393"/>
      <w:r>
        <w:rPr>
          <w:rFonts w:ascii="Times New Roman" w:hAnsi="Times New Roman" w:cs="Times New Roman"/>
          <w:b/>
          <w:i/>
          <w:sz w:val="24"/>
        </w:rPr>
        <w:t>Internet Of Things</w:t>
      </w:r>
      <w:bookmarkEnd w:id="37"/>
    </w:p>
    <w:p w:rsidR="00D8761A" w:rsidRDefault="00544443">
      <w:pPr>
        <w:pStyle w:val="ListParagraph"/>
        <w:spacing w:line="360" w:lineRule="auto"/>
        <w:ind w:left="0" w:firstLine="720"/>
        <w:jc w:val="both"/>
        <w:rPr>
          <w:rFonts w:ascii="Times New Roman" w:hAnsi="Times New Roman" w:cs="Times New Roman"/>
          <w:sz w:val="24"/>
        </w:rPr>
      </w:pPr>
      <w:r>
        <w:rPr>
          <w:rFonts w:ascii="Times New Roman" w:hAnsi="Times New Roman" w:cs="Times New Roman"/>
          <w:i/>
          <w:sz w:val="24"/>
        </w:rPr>
        <w:t>Internet Of Things</w:t>
      </w:r>
      <w:r>
        <w:rPr>
          <w:rFonts w:ascii="Times New Roman" w:hAnsi="Times New Roman" w:cs="Times New Roman"/>
          <w:sz w:val="24"/>
        </w:rPr>
        <w:t xml:space="preserve"> (</w:t>
      </w:r>
      <w:r>
        <w:rPr>
          <w:rFonts w:ascii="Times New Roman" w:hAnsi="Times New Roman" w:cs="Times New Roman"/>
          <w:i/>
          <w:sz w:val="24"/>
        </w:rPr>
        <w:t>IOT</w:t>
      </w:r>
      <w:r>
        <w:rPr>
          <w:rFonts w:ascii="Times New Roman" w:hAnsi="Times New Roman" w:cs="Times New Roman"/>
          <w:sz w:val="24"/>
        </w:rPr>
        <w:t xml:space="preserve">) sebagai sebuah infrastruktur koneksi jaringan global, yang mengkoneksikan benda fisik dan virtual melalui eksploitasi data capture dan teknologi komunikasi. Infrastruktur </w:t>
      </w:r>
      <w:r>
        <w:rPr>
          <w:rFonts w:ascii="Times New Roman" w:hAnsi="Times New Roman" w:cs="Times New Roman"/>
          <w:i/>
          <w:sz w:val="24"/>
        </w:rPr>
        <w:t>IOT</w:t>
      </w:r>
      <w:r>
        <w:rPr>
          <w:rFonts w:ascii="Times New Roman" w:hAnsi="Times New Roman" w:cs="Times New Roman"/>
          <w:sz w:val="24"/>
        </w:rPr>
        <w:t xml:space="preserve"> terdiri dari jaringan yang telah ada dan internet berikut pengembangannya. Hal ini menawarkan identifikasi obyek, identifikasi sensor dan kemampuan koneksi yang menjadi dasar untuk pengembangan layanan dan aplikasi koperatif yang berdiri secara independen, juga ditandai dengan tingkat otonomi data capture yang tinggi, event transfer, konektivitas pada jaringan dan juga interoperabilitas.</w:t>
      </w:r>
      <w:r>
        <w:rPr>
          <w:rFonts w:ascii="Times New Roman" w:hAnsi="Times New Roman" w:cs="Times New Roman"/>
          <w:i/>
          <w:sz w:val="24"/>
        </w:rPr>
        <w:t>IOT</w:t>
      </w:r>
      <w:r>
        <w:rPr>
          <w:rFonts w:ascii="Times New Roman" w:hAnsi="Times New Roman" w:cs="Times New Roman"/>
          <w:sz w:val="24"/>
        </w:rPr>
        <w:t xml:space="preserve"> adalah sebuah gagasan dimana semua benda di dunia nyata dapat berkomunikasi satu dengan yang lain sebagai bagian dari satu kesatuan sistem terpadu menggunakan jaringan internet sebagai penghubung</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{"citationItems":[{"id":"ITEM-1","itemData":{"author":[{"dropping-particle":"","family":"Irigasi","given":"Smart","non-dropping-particle":"","parse-names":false,"suffix":""}],"id":"ITEM-1","issue":"2","issued":{"date-parts":[["2018"]]},"title":"PENERAPAN INTERNET OF THINGS ( IoT ) PADA SISTEM MONITORING IRIGASI","type":"article-journal","volume":"3"},"uris":["http://www.mendeley.com/documents/?uuid=afefeb29-6a49-4d9b-b40a-5745aeda5732"]}],"mendeley":{"formattedCitation":"[6]","plainTextFormattedCitation":"[6]","previouslyFormattedCitation":"[6]"},"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sz w:val="24"/>
        </w:rPr>
        <w:t>[6]</w:t>
      </w:r>
      <w:r>
        <w:rPr>
          <w:rFonts w:ascii="Times New Roman" w:hAnsi="Times New Roman" w:cs="Times New Roman"/>
          <w:sz w:val="24"/>
        </w:rPr>
        <w:fldChar w:fldCharType="end"/>
      </w:r>
      <w:r>
        <w:rPr>
          <w:rFonts w:ascii="Times New Roman" w:hAnsi="Times New Roman" w:cs="Times New Roman"/>
          <w:sz w:val="24"/>
        </w:rPr>
        <w:t>.</w:t>
      </w:r>
    </w:p>
    <w:p w:rsidR="00D8761A" w:rsidRDefault="00D8761A">
      <w:pPr>
        <w:pStyle w:val="ListParagraph"/>
        <w:spacing w:line="360" w:lineRule="auto"/>
        <w:ind w:left="0" w:firstLine="720"/>
        <w:jc w:val="both"/>
        <w:outlineLvl w:val="1"/>
        <w:rPr>
          <w:rFonts w:ascii="Times New Roman" w:hAnsi="Times New Roman" w:cs="Times New Roman"/>
          <w:sz w:val="24"/>
        </w:rPr>
      </w:pPr>
    </w:p>
    <w:p w:rsidR="00D8761A" w:rsidRDefault="00544443">
      <w:pPr>
        <w:pStyle w:val="ListParagraph"/>
        <w:numPr>
          <w:ilvl w:val="0"/>
          <w:numId w:val="22"/>
        </w:numPr>
        <w:spacing w:line="360" w:lineRule="auto"/>
        <w:ind w:hanging="720"/>
        <w:outlineLvl w:val="1"/>
        <w:rPr>
          <w:rFonts w:ascii="Times New Roman" w:hAnsi="Times New Roman" w:cs="Times New Roman"/>
          <w:b/>
          <w:i/>
          <w:sz w:val="24"/>
        </w:rPr>
      </w:pPr>
      <w:bookmarkStart w:id="38" w:name="_Toc57839394"/>
      <w:r>
        <w:rPr>
          <w:rFonts w:ascii="Times New Roman" w:hAnsi="Times New Roman" w:cs="Times New Roman"/>
          <w:b/>
          <w:sz w:val="24"/>
        </w:rPr>
        <w:t xml:space="preserve">Aplikasi </w:t>
      </w:r>
      <w:r>
        <w:rPr>
          <w:rFonts w:ascii="Times New Roman" w:hAnsi="Times New Roman" w:cs="Times New Roman"/>
          <w:b/>
          <w:i/>
          <w:sz w:val="24"/>
        </w:rPr>
        <w:t>Blynk</w:t>
      </w:r>
      <w:bookmarkEnd w:id="38"/>
    </w:p>
    <w:p w:rsidR="00D8761A" w:rsidRDefault="00544443">
      <w:pPr>
        <w:pStyle w:val="ListParagraph"/>
        <w:spacing w:line="360" w:lineRule="auto"/>
        <w:ind w:left="0" w:firstLine="720"/>
        <w:jc w:val="both"/>
        <w:rPr>
          <w:rFonts w:ascii="Times New Roman" w:hAnsi="Times New Roman" w:cs="Times New Roman"/>
          <w:sz w:val="24"/>
        </w:rPr>
      </w:pPr>
      <w:r>
        <w:rPr>
          <w:rFonts w:ascii="Times New Roman" w:hAnsi="Times New Roman" w:cs="Times New Roman"/>
          <w:i/>
          <w:sz w:val="24"/>
          <w:szCs w:val="24"/>
        </w:rPr>
        <w:t>Blynk</w:t>
      </w:r>
      <w:r>
        <w:rPr>
          <w:rFonts w:ascii="Times New Roman" w:hAnsi="Times New Roman" w:cs="Times New Roman"/>
          <w:sz w:val="24"/>
          <w:szCs w:val="24"/>
        </w:rPr>
        <w:t xml:space="preserve"> merupakan platform atau sebuah layanan sistem operasi iOS maupun Android untuk membuat sebuah project aplikasi berbasis i</w:t>
      </w:r>
      <w:r>
        <w:rPr>
          <w:rFonts w:ascii="Times New Roman" w:hAnsi="Times New Roman" w:cs="Times New Roman"/>
          <w:i/>
          <w:sz w:val="24"/>
          <w:szCs w:val="24"/>
        </w:rPr>
        <w:t>nternet of things</w:t>
      </w:r>
      <w:r>
        <w:rPr>
          <w:rFonts w:ascii="Times New Roman" w:hAnsi="Times New Roman" w:cs="Times New Roman"/>
          <w:sz w:val="24"/>
          <w:szCs w:val="24"/>
        </w:rPr>
        <w:t xml:space="preserve"> sebagai kendali pada modul Arduino, Raspberry Pi, </w:t>
      </w:r>
      <w:r>
        <w:rPr>
          <w:rFonts w:ascii="Times New Roman" w:hAnsi="Times New Roman" w:cs="Times New Roman"/>
          <w:i/>
          <w:sz w:val="24"/>
          <w:szCs w:val="24"/>
        </w:rPr>
        <w:t xml:space="preserve">ESP8266 </w:t>
      </w:r>
      <w:r>
        <w:rPr>
          <w:rFonts w:ascii="Times New Roman" w:hAnsi="Times New Roman" w:cs="Times New Roman"/>
          <w:sz w:val="24"/>
          <w:szCs w:val="24"/>
        </w:rPr>
        <w:t>dan perangkat sejenis lainnya melalui jaringan internet.</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{"citationItems":[{"id":"ITEM-1","itemData":{"author":[{"dropping-particle":"","family":"Fitriyah","given":"Hurriyatul","non-dropping-particle":"","parse-names":false,"suffix":""},{"dropping-particle":"","family":"Setyawan","given":"Gembong Edhi","non-dropping-particle":"","parse-names":false,"suffix":""}],"id":"ITEM-1","issue":"4","issued":{"date-parts":[["2019"]]},"title":"Sistem Pemantauan Menggunakan Blynk dan Pengendalian Penyiraman Tanaman Jamur Dengan Metode Logika Fuzzy","type":"article-journal","volume":"3"},"uris":["http://www.mendeley.com/documents/?uuid=5d679705-7679-45a3-8ba1-cff5125bf725"]}],"mendeley":{"formattedCitation":"[7]","plainTextFormattedCitation":"[7]","previouslyFormattedCitation":"[7]"},"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sz w:val="24"/>
        </w:rPr>
        <w:t>[7]</w:t>
      </w:r>
      <w:r>
        <w:rPr>
          <w:rFonts w:ascii="Times New Roman" w:hAnsi="Times New Roman" w:cs="Times New Roman"/>
          <w:sz w:val="24"/>
        </w:rPr>
        <w:fldChar w:fldCharType="end"/>
      </w:r>
      <w:r>
        <w:rPr>
          <w:rFonts w:ascii="Times New Roman" w:hAnsi="Times New Roman" w:cs="Times New Roman"/>
          <w:sz w:val="24"/>
        </w:rPr>
        <w:t>.</w:t>
      </w:r>
    </w:p>
    <w:p w:rsidR="00D8761A" w:rsidRDefault="00D8761A">
      <w:pPr>
        <w:pStyle w:val="ListParagraph"/>
        <w:spacing w:line="360" w:lineRule="auto"/>
        <w:ind w:left="0" w:firstLine="720"/>
        <w:jc w:val="both"/>
        <w:rPr>
          <w:rFonts w:ascii="Times New Roman" w:hAnsi="Times New Roman" w:cs="Times New Roman"/>
          <w:sz w:val="24"/>
        </w:rPr>
      </w:pPr>
    </w:p>
    <w:p w:rsidR="00D8761A" w:rsidRDefault="00544443">
      <w:pPr>
        <w:pStyle w:val="ListParagraph"/>
        <w:numPr>
          <w:ilvl w:val="0"/>
          <w:numId w:val="22"/>
        </w:numPr>
        <w:spacing w:line="360" w:lineRule="auto"/>
        <w:ind w:hanging="720"/>
        <w:outlineLvl w:val="1"/>
        <w:rPr>
          <w:rFonts w:ascii="Times New Roman" w:hAnsi="Times New Roman" w:cs="Times New Roman"/>
          <w:b/>
          <w:i/>
          <w:sz w:val="24"/>
        </w:rPr>
      </w:pPr>
      <w:bookmarkStart w:id="39" w:name="_Toc57839395"/>
      <w:r>
        <w:rPr>
          <w:rFonts w:ascii="Times New Roman" w:hAnsi="Times New Roman" w:cs="Times New Roman"/>
          <w:b/>
          <w:i/>
          <w:sz w:val="24"/>
        </w:rPr>
        <w:t>Mikrokontroler</w:t>
      </w:r>
      <w:bookmarkEnd w:id="39"/>
    </w:p>
    <w:p w:rsidR="00D8761A" w:rsidRDefault="00544443">
      <w:pPr>
        <w:pStyle w:val="ListParagraph"/>
        <w:spacing w:line="360" w:lineRule="auto"/>
        <w:ind w:left="0" w:firstLine="720"/>
        <w:jc w:val="both"/>
        <w:rPr>
          <w:rFonts w:ascii="Times New Roman" w:hAnsi="Times New Roman" w:cs="Times New Roman"/>
          <w:sz w:val="24"/>
        </w:rPr>
      </w:pPr>
      <w:r>
        <w:rPr>
          <w:rFonts w:ascii="Times New Roman" w:hAnsi="Times New Roman" w:cs="Times New Roman"/>
          <w:i/>
          <w:sz w:val="24"/>
        </w:rPr>
        <w:t>Mikrokontroller</w:t>
      </w:r>
      <w:r>
        <w:rPr>
          <w:rFonts w:ascii="Times New Roman" w:hAnsi="Times New Roman" w:cs="Times New Roman"/>
          <w:sz w:val="24"/>
        </w:rPr>
        <w:t xml:space="preserve"> merupakan sebuah sistem komputer dimana seluruh atau  sebagian besar elemennya dikemas dalam satu chip IC (</w:t>
      </w:r>
      <w:r>
        <w:rPr>
          <w:rFonts w:ascii="Times New Roman" w:hAnsi="Times New Roman" w:cs="Times New Roman"/>
          <w:i/>
          <w:sz w:val="24"/>
        </w:rPr>
        <w:t>Integrated Circuit</w:t>
      </w:r>
      <w:r>
        <w:rPr>
          <w:rFonts w:ascii="Times New Roman" w:hAnsi="Times New Roman" w:cs="Times New Roman"/>
          <w:sz w:val="24"/>
        </w:rPr>
        <w:t xml:space="preserve">), sehigga sering disebut single chip microcomputer. </w:t>
      </w:r>
      <w:r>
        <w:rPr>
          <w:rFonts w:ascii="Times New Roman" w:hAnsi="Times New Roman" w:cs="Times New Roman"/>
          <w:i/>
          <w:sz w:val="24"/>
        </w:rPr>
        <w:t>Mikrokontroller</w:t>
      </w:r>
      <w:r>
        <w:rPr>
          <w:rFonts w:ascii="Times New Roman" w:hAnsi="Times New Roman" w:cs="Times New Roman"/>
          <w:sz w:val="24"/>
        </w:rPr>
        <w:t xml:space="preserve"> ini juga merupakan sebuah sistem komputer yang memiliki satu  atau beberapa tugas yang spesifik, beberapa dengan PC yang memilik beragam fungsi. Perbedaan yang lain adalah perbandingan RAM dan ROM yang sangat besar antara mikrokontroller dengan komputer.Dalam mikrokontroller ROM jauh lebih besar disbanding RAM, sedangkan dalam komputer atau PC RAM jauh lebih besar dibandingkan ROM. Mikrokontroler memiliki kemampuan untuk mengolah sera memproses data sekaligus juga dapat digunakan sebagai unit kendali, maka dengan sekeping chip </w:t>
      </w:r>
      <w:r>
        <w:rPr>
          <w:rFonts w:ascii="Times New Roman" w:hAnsi="Times New Roman" w:cs="Times New Roman"/>
          <w:sz w:val="24"/>
        </w:rPr>
        <w:lastRenderedPageBreak/>
        <w:t xml:space="preserve">yaitu mikrokontroller kita dapat mengendalikan suatu alat. Mikrokontroler umunya dikelompokan dalam satu keluarga besar, contoh-contoh keluarga mikrokontroller : </w:t>
      </w:r>
    </w:p>
    <w:p w:rsidR="00D8761A" w:rsidRDefault="00544443">
      <w:pPr>
        <w:pStyle w:val="ListParagraph"/>
        <w:numPr>
          <w:ilvl w:val="2"/>
          <w:numId w:val="23"/>
        </w:numPr>
        <w:spacing w:line="360" w:lineRule="auto"/>
        <w:ind w:left="284" w:hanging="284"/>
        <w:jc w:val="both"/>
        <w:rPr>
          <w:rFonts w:ascii="Times New Roman" w:hAnsi="Times New Roman" w:cs="Times New Roman"/>
          <w:sz w:val="24"/>
        </w:rPr>
      </w:pPr>
      <w:r>
        <w:rPr>
          <w:rFonts w:ascii="Times New Roman" w:hAnsi="Times New Roman" w:cs="Times New Roman"/>
          <w:sz w:val="24"/>
        </w:rPr>
        <w:t xml:space="preserve">Keluarga MCS-51 </w:t>
      </w:r>
    </w:p>
    <w:p w:rsidR="00D8761A" w:rsidRDefault="00544443">
      <w:pPr>
        <w:pStyle w:val="ListParagraph"/>
        <w:numPr>
          <w:ilvl w:val="2"/>
          <w:numId w:val="23"/>
        </w:numPr>
        <w:spacing w:line="360" w:lineRule="auto"/>
        <w:ind w:left="284" w:hanging="284"/>
        <w:jc w:val="both"/>
        <w:rPr>
          <w:rFonts w:ascii="Times New Roman" w:hAnsi="Times New Roman" w:cs="Times New Roman"/>
          <w:sz w:val="24"/>
        </w:rPr>
      </w:pPr>
      <w:r>
        <w:rPr>
          <w:rFonts w:ascii="Times New Roman" w:hAnsi="Times New Roman" w:cs="Times New Roman"/>
          <w:sz w:val="24"/>
        </w:rPr>
        <w:t xml:space="preserve">Keluarga MC68HC05 </w:t>
      </w:r>
    </w:p>
    <w:p w:rsidR="00D8761A" w:rsidRDefault="00544443">
      <w:pPr>
        <w:pStyle w:val="ListParagraph"/>
        <w:numPr>
          <w:ilvl w:val="2"/>
          <w:numId w:val="23"/>
        </w:numPr>
        <w:spacing w:line="360" w:lineRule="auto"/>
        <w:ind w:left="284" w:hanging="284"/>
        <w:jc w:val="both"/>
        <w:rPr>
          <w:rFonts w:ascii="Times New Roman" w:hAnsi="Times New Roman" w:cs="Times New Roman"/>
          <w:sz w:val="24"/>
        </w:rPr>
      </w:pPr>
      <w:r>
        <w:rPr>
          <w:rFonts w:ascii="Times New Roman" w:hAnsi="Times New Roman" w:cs="Times New Roman"/>
          <w:sz w:val="24"/>
        </w:rPr>
        <w:t xml:space="preserve">Keluarga MC68HC11 </w:t>
      </w:r>
    </w:p>
    <w:p w:rsidR="00D8761A" w:rsidRDefault="00544443">
      <w:pPr>
        <w:pStyle w:val="ListParagraph"/>
        <w:numPr>
          <w:ilvl w:val="2"/>
          <w:numId w:val="23"/>
        </w:numPr>
        <w:spacing w:line="360" w:lineRule="auto"/>
        <w:ind w:left="284" w:hanging="284"/>
        <w:jc w:val="both"/>
        <w:rPr>
          <w:rFonts w:ascii="Times New Roman" w:hAnsi="Times New Roman" w:cs="Times New Roman"/>
          <w:sz w:val="24"/>
        </w:rPr>
      </w:pPr>
      <w:r>
        <w:rPr>
          <w:rFonts w:ascii="Times New Roman" w:hAnsi="Times New Roman" w:cs="Times New Roman"/>
          <w:sz w:val="24"/>
        </w:rPr>
        <w:t>Keluarga AVR</w:t>
      </w:r>
    </w:p>
    <w:p w:rsidR="00D8761A" w:rsidRDefault="00544443">
      <w:pPr>
        <w:pStyle w:val="ListParagraph"/>
        <w:numPr>
          <w:ilvl w:val="2"/>
          <w:numId w:val="23"/>
        </w:numPr>
        <w:spacing w:line="360" w:lineRule="auto"/>
        <w:ind w:left="284" w:hanging="284"/>
        <w:jc w:val="both"/>
        <w:rPr>
          <w:rFonts w:ascii="Times New Roman" w:hAnsi="Times New Roman" w:cs="Times New Roman"/>
          <w:sz w:val="24"/>
        </w:rPr>
      </w:pPr>
      <w:r>
        <w:rPr>
          <w:rFonts w:ascii="Times New Roman" w:hAnsi="Times New Roman" w:cs="Times New Roman"/>
          <w:sz w:val="24"/>
        </w:rPr>
        <w:t>Keluarga PIC8</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ISBN":"0206417853","author":[{"dropping-particle":"","family":"Web","given":"Berbasis","non-dropping-particle":"","parse-names":false,"suffix":""},{"dropping-particle":"","family":"Mikrokontroler","given":"Meggunakan","non-dropping-particle":"","parse-names":false,"suffix":""},{"dropping-particle":"","family":"Uno","given":"Arduino","non-dropping-particle":"","parse-names":false,"suffix":""}],"id":"ITEM-1","issue":"April","issued":{"date-parts":[["2018"]]},"page":"1-16","title":"Jurnal Teknologi Informasi dan Komunikasi STMIK Subang, April 2018 ISSN: 2252-4517","type":"article-journal"},"uris":["http://www.mendeley.com/documents/?uuid=f8443913-dd58-4278-9ce5-379c28aa4dea"]}],"mendeley":{"formattedCitation":"[8]","plainTextFormattedCitation":"[8]","previouslyFormattedCitation":"[8]"},"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sz w:val="24"/>
        </w:rPr>
        <w:t>[8]</w:t>
      </w:r>
      <w:r>
        <w:rPr>
          <w:rFonts w:ascii="Times New Roman" w:hAnsi="Times New Roman" w:cs="Times New Roman"/>
          <w:sz w:val="24"/>
        </w:rPr>
        <w:fldChar w:fldCharType="end"/>
      </w:r>
      <w:r>
        <w:rPr>
          <w:rFonts w:ascii="Times New Roman" w:hAnsi="Times New Roman" w:cs="Times New Roman"/>
          <w:sz w:val="24"/>
        </w:rPr>
        <w:t>.</w:t>
      </w:r>
    </w:p>
    <w:p w:rsidR="00D8761A" w:rsidRDefault="00D8761A">
      <w:pPr>
        <w:pStyle w:val="ListParagraph"/>
        <w:spacing w:line="360" w:lineRule="auto"/>
        <w:ind w:left="0"/>
        <w:jc w:val="both"/>
        <w:rPr>
          <w:rFonts w:ascii="Times New Roman" w:hAnsi="Times New Roman" w:cs="Times New Roman"/>
          <w:sz w:val="24"/>
        </w:rPr>
      </w:pPr>
    </w:p>
    <w:p w:rsidR="00D8761A" w:rsidRDefault="00544443">
      <w:pPr>
        <w:pStyle w:val="ListParagraph"/>
        <w:numPr>
          <w:ilvl w:val="0"/>
          <w:numId w:val="22"/>
        </w:numPr>
        <w:spacing w:line="360" w:lineRule="auto"/>
        <w:ind w:hanging="720"/>
        <w:outlineLvl w:val="1"/>
        <w:rPr>
          <w:rFonts w:ascii="Times New Roman" w:hAnsi="Times New Roman" w:cs="Times New Roman"/>
          <w:b/>
          <w:sz w:val="24"/>
        </w:rPr>
      </w:pPr>
      <w:bookmarkStart w:id="40" w:name="_Toc57839396"/>
      <w:r>
        <w:rPr>
          <w:rFonts w:ascii="Times New Roman" w:hAnsi="Times New Roman" w:cs="Times New Roman"/>
          <w:b/>
          <w:sz w:val="24"/>
        </w:rPr>
        <w:t>Arduino Uno</w:t>
      </w:r>
      <w:bookmarkEnd w:id="40"/>
    </w:p>
    <w:p w:rsidR="00D8761A" w:rsidRDefault="00544443">
      <w:pPr>
        <w:pStyle w:val="ListParagraph"/>
        <w:spacing w:line="360" w:lineRule="auto"/>
        <w:ind w:left="0" w:firstLine="720"/>
        <w:jc w:val="both"/>
        <w:rPr>
          <w:rFonts w:ascii="Times New Roman" w:hAnsi="Times New Roman" w:cs="Times New Roman"/>
          <w:sz w:val="24"/>
        </w:rPr>
      </w:pPr>
      <w:r>
        <w:rPr>
          <w:rFonts w:ascii="Times New Roman" w:hAnsi="Times New Roman" w:cs="Times New Roman"/>
          <w:sz w:val="24"/>
        </w:rPr>
        <w:t xml:space="preserve">Arduino  UNO  adalah sebuah board mikrokontroler yang didasarkan pada </w:t>
      </w:r>
      <w:r>
        <w:rPr>
          <w:rFonts w:ascii="Times New Roman" w:hAnsi="Times New Roman" w:cs="Times New Roman"/>
          <w:i/>
          <w:sz w:val="24"/>
        </w:rPr>
        <w:t>ATmega328</w:t>
      </w:r>
      <w:r>
        <w:rPr>
          <w:rFonts w:ascii="Times New Roman" w:hAnsi="Times New Roman" w:cs="Times New Roman"/>
          <w:sz w:val="24"/>
        </w:rPr>
        <w:t>. Arduino UNO mempunyai 14 pin digital input/output (6 di antaranya dapat digunakan sebagai output PWM), 6 input analog, sebuah osilator Kristal 16 MHz, sebuah koneksi USB, sebuah power jack, sebuah ICSP header, dan sebuat tombol reset. Arduino UNO memuat semua yang dibutuhkan untuk menunjang mikrokontroler, mudah menghubungkannya ke sebuah computer dengan sebuah kabel USB atau mensuplainya dengan sebuah adaptor  AC  ke  DC  atau menggunakan baterai untuk memulainya</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ISSN":"10040595","author":[{"dropping-particle":"","family":"Chen","given":"Renji","non-dropping-particle":"","parse-names":false,"suffix":""},{"dropping-particle":"","family":"Zhai","given":"Wenjie","non-dropping-particle":"","parse-names":false,"suffix":""},{"dropping-particle":"","family":"Qi","given":"Yulinb","non-dropping-particle":"","parse-names":false,"suffix":""}],"container-title":"Mocaxue Xuebao/Tribology","id":"ITEM-1","issue":"3","issued":{"date-parts":[["1996"]]},"page":"235-238","title":"Mechanism and technique of friction control by applying electric voltage. (II) Effects of applied voltage on friction","type":"article-journal","volume":"16"},"uris":["http://www.mendeley.com/documents/?uuid=a9904b68-a488-45f8-ad98-39a2d16f6bc5"]}],"mendeley":{"formattedCitation":"[9]","plainTextFormattedCitation":"[9]","previouslyFormattedCitation":"[9]"},"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sz w:val="24"/>
        </w:rPr>
        <w:t>[9]</w:t>
      </w:r>
      <w:r>
        <w:rPr>
          <w:rFonts w:ascii="Times New Roman" w:hAnsi="Times New Roman" w:cs="Times New Roman"/>
          <w:sz w:val="24"/>
        </w:rPr>
        <w:fldChar w:fldCharType="end"/>
      </w:r>
      <w:r>
        <w:rPr>
          <w:rFonts w:ascii="Times New Roman" w:hAnsi="Times New Roman" w:cs="Times New Roman"/>
          <w:sz w:val="24"/>
        </w:rPr>
        <w:t>.</w:t>
      </w:r>
    </w:p>
    <w:p w:rsidR="00D8761A" w:rsidRDefault="00544443">
      <w:pPr>
        <w:pStyle w:val="ListParagraph"/>
        <w:spacing w:line="360" w:lineRule="auto"/>
        <w:ind w:left="284"/>
        <w:jc w:val="center"/>
        <w:rPr>
          <w:rFonts w:ascii="Times New Roman" w:hAnsi="Times New Roman" w:cs="Times New Roman"/>
          <w:b/>
          <w:sz w:val="24"/>
        </w:rPr>
      </w:pPr>
      <w:r>
        <w:rPr>
          <w:rFonts w:ascii="Times New Roman" w:hAnsi="Times New Roman" w:cs="Times New Roman"/>
          <w:b/>
          <w:noProof/>
          <w:sz w:val="24"/>
        </w:rPr>
        <w:drawing>
          <wp:inline distT="0" distB="0" distL="0" distR="0">
            <wp:extent cx="4587875" cy="257365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591050" cy="2575688"/>
                    </a:xfrm>
                    <a:prstGeom prst="rect">
                      <a:avLst/>
                    </a:prstGeom>
                  </pic:spPr>
                </pic:pic>
              </a:graphicData>
            </a:graphic>
          </wp:inline>
        </w:drawing>
      </w:r>
    </w:p>
    <w:p w:rsidR="00D8761A" w:rsidRDefault="00D8761A">
      <w:pPr>
        <w:pStyle w:val="ListParagraph"/>
        <w:spacing w:line="360" w:lineRule="auto"/>
        <w:ind w:left="284"/>
        <w:jc w:val="center"/>
        <w:rPr>
          <w:rFonts w:ascii="Times New Roman" w:hAnsi="Times New Roman" w:cs="Times New Roman"/>
          <w:sz w:val="24"/>
        </w:rPr>
      </w:pPr>
    </w:p>
    <w:p w:rsidR="00D8761A" w:rsidRDefault="00D8761A">
      <w:pPr>
        <w:pStyle w:val="ListParagraph"/>
        <w:spacing w:line="360" w:lineRule="auto"/>
        <w:ind w:left="284"/>
        <w:jc w:val="center"/>
        <w:rPr>
          <w:rFonts w:ascii="Times New Roman" w:hAnsi="Times New Roman" w:cs="Times New Roman"/>
          <w:sz w:val="24"/>
        </w:rPr>
      </w:pPr>
    </w:p>
    <w:p w:rsidR="00D8761A" w:rsidRDefault="00544443">
      <w:pPr>
        <w:pStyle w:val="ListParagraph"/>
        <w:spacing w:line="360" w:lineRule="auto"/>
        <w:ind w:left="284"/>
        <w:jc w:val="center"/>
        <w:rPr>
          <w:rFonts w:ascii="Times New Roman" w:hAnsi="Times New Roman" w:cs="Times New Roman"/>
          <w:sz w:val="24"/>
        </w:rPr>
      </w:pPr>
      <w:r>
        <w:rPr>
          <w:rFonts w:ascii="Times New Roman" w:hAnsi="Times New Roman" w:cs="Times New Roman"/>
          <w:b/>
          <w:sz w:val="24"/>
        </w:rPr>
        <w:t>Gambar 2.1</w:t>
      </w:r>
      <w:r>
        <w:rPr>
          <w:rFonts w:ascii="Times New Roman" w:hAnsi="Times New Roman" w:cs="Times New Roman"/>
          <w:sz w:val="24"/>
        </w:rPr>
        <w:t xml:space="preserve"> Arduino Uno</w:t>
      </w:r>
    </w:p>
    <w:p w:rsidR="00D8761A" w:rsidRDefault="00544443">
      <w:pPr>
        <w:pStyle w:val="ListParagraph"/>
        <w:numPr>
          <w:ilvl w:val="0"/>
          <w:numId w:val="22"/>
        </w:numPr>
        <w:spacing w:line="360" w:lineRule="auto"/>
        <w:ind w:hanging="720"/>
        <w:outlineLvl w:val="1"/>
        <w:rPr>
          <w:rFonts w:ascii="Times New Roman" w:hAnsi="Times New Roman" w:cs="Times New Roman"/>
          <w:b/>
          <w:i/>
          <w:sz w:val="24"/>
        </w:rPr>
      </w:pPr>
      <w:bookmarkStart w:id="41" w:name="_Toc57839397"/>
      <w:r>
        <w:rPr>
          <w:rFonts w:ascii="Times New Roman" w:hAnsi="Times New Roman" w:cs="Times New Roman"/>
          <w:b/>
          <w:i/>
          <w:sz w:val="24"/>
        </w:rPr>
        <w:lastRenderedPageBreak/>
        <w:t>ESP 8266-07</w:t>
      </w:r>
      <w:bookmarkEnd w:id="41"/>
    </w:p>
    <w:p w:rsidR="00D8761A" w:rsidRDefault="00544443">
      <w:pPr>
        <w:pStyle w:val="ListParagraph"/>
        <w:spacing w:line="360" w:lineRule="auto"/>
        <w:ind w:left="0" w:firstLine="720"/>
        <w:jc w:val="both"/>
        <w:rPr>
          <w:rFonts w:ascii="Times New Roman" w:hAnsi="Times New Roman" w:cs="Times New Roman"/>
          <w:sz w:val="24"/>
        </w:rPr>
      </w:pPr>
      <w:r>
        <w:rPr>
          <w:rFonts w:ascii="Times New Roman" w:hAnsi="Times New Roman" w:cs="Times New Roman"/>
          <w:sz w:val="24"/>
        </w:rPr>
        <w:t>ESP8266 merupakan mikrokontroller yang mempunyai fasilitas koneksi wifi. Karena merupakan mikrokontroller, modul ESP8266 ini mempunyai prosessor dan memory, yang dapat diintegrasikan dengan sensor dan aktuator melalui pin GPIO. Modul ini mempunyai fitur  seperti mendukung standar IEEE 802.11 b/g/n, bisa digunakan untuk WiFi direct (P2P), AccesPoint soft-AP, memunyai RAM 81 Mb dan Flash memory 1Mb, kecepatan hingga 160 MHz, serta daya keluaran sebesar 19.5 dBm</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{"citationItems":[{"id":"ITEM-1","itemData":{"author":[{"dropping-particle":"","family":"Pratama","given":"Rizki Priya","non-dropping-particle":"","parse-names":false,"suffix":""}],"id":"ITEM-1","issue":"2","issued":{"date-parts":[["2017"]]},"title":"Aplikasi webserver esp8266 untuk pengendali peralatan listrik","type":"article-journal","volume":"17"},"uris":["http://www.mendeley.com/documents/?uuid=2ef2cc4e-c7d3-4fc5-bfec-f704cda0ed45"]}],"mendeley":{"formattedCitation":"[10]","plainTextFormattedCitation":"[10]","previouslyFormattedCitation":"[10]"},"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sz w:val="24"/>
        </w:rPr>
        <w:t>[10]</w:t>
      </w:r>
      <w:r>
        <w:rPr>
          <w:rFonts w:ascii="Times New Roman" w:hAnsi="Times New Roman" w:cs="Times New Roman"/>
          <w:sz w:val="24"/>
        </w:rPr>
        <w:fldChar w:fldCharType="end"/>
      </w:r>
      <w:r>
        <w:rPr>
          <w:rFonts w:ascii="Times New Roman" w:hAnsi="Times New Roman" w:cs="Times New Roman"/>
          <w:sz w:val="24"/>
        </w:rPr>
        <w:t>.</w:t>
      </w:r>
    </w:p>
    <w:p w:rsidR="00D8761A" w:rsidRDefault="00544443">
      <w:pPr>
        <w:pStyle w:val="ListParagraph"/>
        <w:spacing w:line="360" w:lineRule="auto"/>
        <w:ind w:left="0" w:firstLine="720"/>
        <w:jc w:val="center"/>
        <w:rPr>
          <w:rFonts w:ascii="Times New Roman" w:hAnsi="Times New Roman" w:cs="Times New Roman"/>
          <w:sz w:val="24"/>
        </w:rPr>
      </w:pPr>
      <w:r>
        <w:rPr>
          <w:rFonts w:ascii="Times New Roman" w:hAnsi="Times New Roman" w:cs="Times New Roman"/>
          <w:noProof/>
          <w:sz w:val="24"/>
        </w:rPr>
        <w:drawing>
          <wp:inline distT="0" distB="0" distL="0" distR="0">
            <wp:extent cx="2434590" cy="1729105"/>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439360" cy="1732443"/>
                    </a:xfrm>
                    <a:prstGeom prst="rect">
                      <a:avLst/>
                    </a:prstGeom>
                  </pic:spPr>
                </pic:pic>
              </a:graphicData>
            </a:graphic>
          </wp:inline>
        </w:drawing>
      </w:r>
    </w:p>
    <w:p w:rsidR="00D8761A" w:rsidRDefault="00544443">
      <w:pPr>
        <w:pStyle w:val="ListParagraph"/>
        <w:spacing w:line="360" w:lineRule="auto"/>
        <w:ind w:left="0" w:firstLine="720"/>
        <w:jc w:val="center"/>
        <w:rPr>
          <w:rFonts w:ascii="Times New Roman" w:hAnsi="Times New Roman" w:cs="Times New Roman"/>
          <w:i/>
          <w:sz w:val="24"/>
        </w:rPr>
      </w:pPr>
      <w:r>
        <w:rPr>
          <w:rFonts w:ascii="Times New Roman" w:hAnsi="Times New Roman" w:cs="Times New Roman"/>
          <w:b/>
          <w:sz w:val="24"/>
        </w:rPr>
        <w:t>Gambar 2.2</w:t>
      </w:r>
      <w:r>
        <w:rPr>
          <w:rFonts w:ascii="Times New Roman" w:hAnsi="Times New Roman" w:cs="Times New Roman"/>
          <w:i/>
          <w:sz w:val="24"/>
        </w:rPr>
        <w:t>ESP 8266-07</w:t>
      </w:r>
    </w:p>
    <w:p w:rsidR="00D8761A" w:rsidRDefault="00D8761A">
      <w:pPr>
        <w:pStyle w:val="ListParagraph"/>
        <w:spacing w:line="360" w:lineRule="auto"/>
        <w:ind w:left="0" w:firstLine="720"/>
        <w:jc w:val="center"/>
        <w:rPr>
          <w:rFonts w:ascii="Times New Roman" w:hAnsi="Times New Roman" w:cs="Times New Roman"/>
          <w:sz w:val="24"/>
        </w:rPr>
      </w:pPr>
    </w:p>
    <w:p w:rsidR="00D8761A" w:rsidRDefault="00544443">
      <w:pPr>
        <w:pStyle w:val="ListParagraph"/>
        <w:numPr>
          <w:ilvl w:val="0"/>
          <w:numId w:val="22"/>
        </w:numPr>
        <w:spacing w:line="360" w:lineRule="auto"/>
        <w:ind w:hanging="720"/>
        <w:outlineLvl w:val="1"/>
        <w:rPr>
          <w:rFonts w:ascii="Times New Roman" w:hAnsi="Times New Roman" w:cs="Times New Roman"/>
          <w:b/>
          <w:sz w:val="24"/>
        </w:rPr>
      </w:pPr>
      <w:bookmarkStart w:id="42" w:name="_Toc57839398"/>
      <w:r>
        <w:rPr>
          <w:rFonts w:ascii="Times New Roman" w:hAnsi="Times New Roman" w:cs="Times New Roman"/>
          <w:b/>
          <w:sz w:val="24"/>
        </w:rPr>
        <w:t>Arduino IDE</w:t>
      </w:r>
      <w:bookmarkEnd w:id="42"/>
    </w:p>
    <w:p w:rsidR="00D8761A" w:rsidRDefault="00544443">
      <w:pPr>
        <w:pStyle w:val="ListParagraph"/>
        <w:spacing w:line="360" w:lineRule="auto"/>
        <w:ind w:left="0" w:firstLine="720"/>
        <w:jc w:val="both"/>
        <w:rPr>
          <w:rFonts w:ascii="Times New Roman" w:hAnsi="Times New Roman" w:cs="Times New Roman"/>
          <w:sz w:val="24"/>
        </w:rPr>
      </w:pPr>
      <w:r>
        <w:rPr>
          <w:rFonts w:ascii="Times New Roman" w:hAnsi="Times New Roman" w:cs="Times New Roman"/>
          <w:sz w:val="24"/>
        </w:rPr>
        <w:t xml:space="preserve">Pada </w:t>
      </w:r>
      <w:r>
        <w:rPr>
          <w:rFonts w:ascii="Times New Roman" w:hAnsi="Times New Roman" w:cs="Times New Roman"/>
          <w:i/>
          <w:sz w:val="24"/>
        </w:rPr>
        <w:t>Atmega328</w:t>
      </w:r>
      <w:r>
        <w:rPr>
          <w:rFonts w:ascii="Times New Roman" w:hAnsi="Times New Roman" w:cs="Times New Roman"/>
          <w:sz w:val="24"/>
        </w:rPr>
        <w:t xml:space="preserve"> yang terpasang Arduino UNO terdapat bootloader yang memungkinkan untuk meng-uploadkan program ke perangkat Arduino. Arduino UNO dapat diprogram dengan software Arduino bernama IDE Arduino. IDE merupakan bagian dari software yang bersifat open source yang memungkinkan untuk membuat program sehingga dapat dimengerti oleh Arduino. Bahasa yang digunakan adalah bahasa pemograman Arduino, IDE dapat menulis program di komputer secara step-by-step kemudian setelah selesai instruksi dari program tersebut di upload  IDE Arduino terdiri dari: </w:t>
      </w:r>
    </w:p>
    <w:p w:rsidR="00D8761A" w:rsidRDefault="00544443">
      <w:pPr>
        <w:pStyle w:val="ListParagraph"/>
        <w:numPr>
          <w:ilvl w:val="0"/>
          <w:numId w:val="24"/>
        </w:numPr>
        <w:spacing w:line="360" w:lineRule="auto"/>
        <w:ind w:left="284" w:hanging="284"/>
        <w:jc w:val="both"/>
        <w:rPr>
          <w:rFonts w:ascii="Times New Roman" w:hAnsi="Times New Roman" w:cs="Times New Roman"/>
          <w:sz w:val="24"/>
        </w:rPr>
      </w:pPr>
      <w:r>
        <w:rPr>
          <w:rFonts w:ascii="Times New Roman" w:hAnsi="Times New Roman" w:cs="Times New Roman"/>
          <w:sz w:val="24"/>
        </w:rPr>
        <w:t>Editor program, sebuah windows yang memungkinkan pengguna menulis dan mengedit program.</w:t>
      </w:r>
    </w:p>
    <w:p w:rsidR="00D8761A" w:rsidRDefault="00544443">
      <w:pPr>
        <w:pStyle w:val="ListParagraph"/>
        <w:numPr>
          <w:ilvl w:val="0"/>
          <w:numId w:val="24"/>
        </w:numPr>
        <w:spacing w:line="360" w:lineRule="auto"/>
        <w:ind w:left="284" w:hanging="284"/>
        <w:jc w:val="both"/>
        <w:rPr>
          <w:rFonts w:ascii="Times New Roman" w:hAnsi="Times New Roman" w:cs="Times New Roman"/>
          <w:sz w:val="24"/>
        </w:rPr>
      </w:pPr>
      <w:r>
        <w:rPr>
          <w:rFonts w:ascii="Times New Roman" w:hAnsi="Times New Roman" w:cs="Times New Roman"/>
          <w:sz w:val="24"/>
        </w:rPr>
        <w:t xml:space="preserve">Compile, sebuah modul yang mengubah kode program menjadi kode biner. </w:t>
      </w:r>
    </w:p>
    <w:p w:rsidR="00D8761A" w:rsidRDefault="00544443">
      <w:pPr>
        <w:pStyle w:val="ListParagraph"/>
        <w:numPr>
          <w:ilvl w:val="0"/>
          <w:numId w:val="24"/>
        </w:numPr>
        <w:spacing w:line="360" w:lineRule="auto"/>
        <w:ind w:left="284" w:hanging="284"/>
        <w:jc w:val="both"/>
        <w:rPr>
          <w:rFonts w:ascii="Times New Roman" w:hAnsi="Times New Roman" w:cs="Times New Roman"/>
          <w:sz w:val="24"/>
        </w:rPr>
      </w:pPr>
      <w:r>
        <w:rPr>
          <w:rFonts w:ascii="Times New Roman" w:hAnsi="Times New Roman" w:cs="Times New Roman"/>
          <w:sz w:val="24"/>
        </w:rPr>
        <w:t xml:space="preserve"> Uploader, sebuah modul yang memuat kode biner dari komputer ke dalam memori di dalam papan Arduino</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{"citationItems":[{"id":"ITEM-1","itemData":{"author":[{"dropping-particle":"","family":"Elektrika","given":"Media","non-dropping-particle":"","parse-names":false,"suffix":""}],"id":"ITEM-1","issue":"1","issued":{"date-parts":[["2017"]]},"title":"Prototipe pendingin perangkat telekomunikasi sumber arus dc menggunakan smartphone","type":"article-journal","volume":"10"},"uris":["http://www.mendeley.com/documents/?uuid=6f36c363-8a2f-427e-bcbd-8e12bf8df6c0"]}],"mendeley":{"formattedCitation":"[11]","manualFormatting":"[11]","plainTextFormattedCitation":"[11]","previouslyFormattedCitation":"[11]"},"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sz w:val="24"/>
        </w:rPr>
        <w:t>[11]</w:t>
      </w:r>
      <w:r>
        <w:rPr>
          <w:rFonts w:ascii="Times New Roman" w:hAnsi="Times New Roman" w:cs="Times New Roman"/>
          <w:sz w:val="24"/>
        </w:rPr>
        <w:fldChar w:fldCharType="end"/>
      </w:r>
      <w:r>
        <w:rPr>
          <w:rFonts w:ascii="Times New Roman" w:hAnsi="Times New Roman" w:cs="Times New Roman"/>
          <w:sz w:val="24"/>
        </w:rPr>
        <w:t>.</w:t>
      </w:r>
    </w:p>
    <w:p w:rsidR="00D8761A" w:rsidRDefault="00544443">
      <w:pPr>
        <w:pStyle w:val="ListParagraph"/>
        <w:numPr>
          <w:ilvl w:val="0"/>
          <w:numId w:val="22"/>
        </w:numPr>
        <w:spacing w:line="360" w:lineRule="auto"/>
        <w:ind w:hanging="720"/>
        <w:outlineLvl w:val="1"/>
        <w:rPr>
          <w:rFonts w:ascii="Times New Roman" w:hAnsi="Times New Roman" w:cs="Times New Roman"/>
          <w:b/>
          <w:sz w:val="24"/>
        </w:rPr>
      </w:pPr>
      <w:bookmarkStart w:id="43" w:name="_Toc57839399"/>
      <w:r>
        <w:rPr>
          <w:rFonts w:ascii="Times New Roman" w:hAnsi="Times New Roman" w:cs="Times New Roman"/>
          <w:b/>
          <w:sz w:val="24"/>
        </w:rPr>
        <w:lastRenderedPageBreak/>
        <w:t>Sensor</w:t>
      </w:r>
      <w:bookmarkEnd w:id="43"/>
    </w:p>
    <w:p w:rsidR="00D8761A" w:rsidRDefault="00544443">
      <w:pPr>
        <w:pStyle w:val="ListParagraph"/>
        <w:spacing w:line="360" w:lineRule="auto"/>
        <w:ind w:left="0" w:firstLine="720"/>
        <w:jc w:val="both"/>
        <w:rPr>
          <w:rFonts w:ascii="Times New Roman" w:hAnsi="Times New Roman" w:cs="Times New Roman"/>
          <w:sz w:val="24"/>
        </w:rPr>
      </w:pPr>
      <w:r>
        <w:rPr>
          <w:rFonts w:ascii="Times New Roman" w:hAnsi="Times New Roman" w:cs="Times New Roman"/>
          <w:sz w:val="24"/>
        </w:rPr>
        <w:t>sensor adalah suatu peralatan yang berfungsi untuk mendeteksi gejala-gejala atau sinyal-sinyal yang berasal dari perubahan suatu energi seperti energi listrik, energi fisika, energi kimia, energi biologi, energi mekanik dan sebagainyaContoh; Camera sebagai sensor penglihatan, telinga sebagai sensor pendengaran, kulit sebagai sensor peraba, LDR (light dependent resistance) sebagai sensor cahaya, dan lainnya</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Elektro","given":"Teknik","non-dropping-particle":"","parse-names":false,"suffix":""},{"dropping-particle":"","family":"Brawijaya","given":"Universitas","non-dropping-particle":"","parse-names":false,"suffix":""}],"id":"ITEM-1","issued":{"date-parts":[["0"]]},"title":"Sensor dan Tranduser Definisi Sensor dan transduser","type":"article-journal"},"uris":["http://www.mendeley.com/documents/?uuid=8f7f97e4-508c-4758-b641-1719b4dd91d4"]}],"mendeley":{"formattedCitation":"[12]","manualFormatting":"[12]","plainTextFormattedCitation":"[12]","previouslyFormattedCitation":"[12]"},"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sz w:val="24"/>
        </w:rPr>
        <w:t>[12]</w:t>
      </w:r>
      <w:r>
        <w:rPr>
          <w:rFonts w:ascii="Times New Roman" w:hAnsi="Times New Roman" w:cs="Times New Roman"/>
          <w:sz w:val="24"/>
        </w:rPr>
        <w:fldChar w:fldCharType="end"/>
      </w:r>
      <w:r>
        <w:rPr>
          <w:rFonts w:ascii="Times New Roman" w:hAnsi="Times New Roman" w:cs="Times New Roman"/>
          <w:sz w:val="24"/>
        </w:rPr>
        <w:t>.</w:t>
      </w:r>
    </w:p>
    <w:p w:rsidR="00D8761A" w:rsidRDefault="00D8761A">
      <w:pPr>
        <w:pStyle w:val="ListParagraph"/>
        <w:spacing w:line="360" w:lineRule="auto"/>
        <w:ind w:left="0" w:firstLine="720"/>
        <w:jc w:val="both"/>
        <w:rPr>
          <w:rFonts w:ascii="Times New Roman" w:hAnsi="Times New Roman" w:cs="Times New Roman"/>
          <w:sz w:val="24"/>
        </w:rPr>
      </w:pPr>
    </w:p>
    <w:p w:rsidR="00D8761A" w:rsidRDefault="00544443">
      <w:pPr>
        <w:pStyle w:val="ListParagraph"/>
        <w:numPr>
          <w:ilvl w:val="0"/>
          <w:numId w:val="22"/>
        </w:numPr>
        <w:spacing w:line="360" w:lineRule="auto"/>
        <w:ind w:hanging="720"/>
        <w:outlineLvl w:val="1"/>
        <w:rPr>
          <w:rFonts w:ascii="Times New Roman" w:hAnsi="Times New Roman" w:cs="Times New Roman"/>
          <w:i/>
          <w:sz w:val="24"/>
          <w:szCs w:val="24"/>
        </w:rPr>
      </w:pPr>
      <w:bookmarkStart w:id="44" w:name="_Toc57839400"/>
      <w:r>
        <w:rPr>
          <w:rFonts w:ascii="Times New Roman" w:hAnsi="Times New Roman" w:cs="Times New Roman"/>
          <w:b/>
          <w:sz w:val="24"/>
          <w:szCs w:val="24"/>
        </w:rPr>
        <w:t>Sensor</w:t>
      </w:r>
      <w:r>
        <w:rPr>
          <w:rFonts w:ascii="Times New Roman" w:hAnsi="Times New Roman" w:cs="Times New Roman"/>
          <w:b/>
          <w:i/>
          <w:sz w:val="24"/>
          <w:szCs w:val="24"/>
        </w:rPr>
        <w:t>GY-906 MLX90614ESF</w:t>
      </w:r>
      <w:bookmarkEnd w:id="44"/>
    </w:p>
    <w:p w:rsidR="00D8761A" w:rsidRDefault="00544443">
      <w:pPr>
        <w:pStyle w:val="ListParagraph"/>
        <w:spacing w:line="360" w:lineRule="auto"/>
        <w:ind w:left="0" w:firstLine="720"/>
        <w:jc w:val="both"/>
        <w:rPr>
          <w:rFonts w:ascii="Times New Roman" w:hAnsi="Times New Roman" w:cs="Times New Roman"/>
          <w:sz w:val="24"/>
        </w:rPr>
      </w:pPr>
      <w:r>
        <w:rPr>
          <w:rFonts w:ascii="Times New Roman" w:hAnsi="Times New Roman" w:cs="Times New Roman"/>
          <w:noProof/>
          <w:sz w:val="24"/>
          <w:szCs w:val="24"/>
        </w:rPr>
        <w:drawing>
          <wp:anchor distT="0" distB="0" distL="114300" distR="114300" simplePos="0" relativeHeight="251707392" behindDoc="0" locked="0" layoutInCell="1" allowOverlap="1">
            <wp:simplePos x="0" y="0"/>
            <wp:positionH relativeFrom="column">
              <wp:posOffset>1030605</wp:posOffset>
            </wp:positionH>
            <wp:positionV relativeFrom="paragraph">
              <wp:posOffset>1691005</wp:posOffset>
            </wp:positionV>
            <wp:extent cx="3081655" cy="1861185"/>
            <wp:effectExtent l="0" t="0" r="4445" b="571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081655" cy="1861185"/>
                    </a:xfrm>
                    <a:prstGeom prst="rect">
                      <a:avLst/>
                    </a:prstGeom>
                  </pic:spPr>
                </pic:pic>
              </a:graphicData>
            </a:graphic>
          </wp:anchor>
        </w:drawing>
      </w:r>
      <w:r>
        <w:rPr>
          <w:rFonts w:ascii="Times New Roman" w:hAnsi="Times New Roman" w:cs="Times New Roman"/>
          <w:sz w:val="24"/>
          <w:szCs w:val="24"/>
        </w:rPr>
        <w:t xml:space="preserve">Sensor </w:t>
      </w:r>
      <w:r>
        <w:rPr>
          <w:rFonts w:ascii="Times New Roman" w:hAnsi="Times New Roman" w:cs="Times New Roman"/>
          <w:i/>
          <w:sz w:val="24"/>
          <w:szCs w:val="24"/>
        </w:rPr>
        <w:t>GY-906MLX90614ESF</w:t>
      </w:r>
      <w:r>
        <w:rPr>
          <w:rFonts w:ascii="Times New Roman" w:hAnsi="Times New Roman" w:cs="Times New Roman"/>
          <w:sz w:val="24"/>
          <w:szCs w:val="24"/>
        </w:rPr>
        <w:t xml:space="preserve">, jenis sensor ini bekerja pada tegangan masukan sebesar 3,3 Volt. Sensor ini memiliki 4 kaki Kaki VCC dihubungkan ke pin tegangan 3,3 Volt Arduino, kaki SCL (serial clock) dihubungkan ke pin input A5, kaki SDA (serial data) dihubungkan ke pin input A4 dan kaki ground dihubungkan ke pin ground pada Arduino. Sensor ini di gunakan untuk mendeteksi suhu tubuh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{"citationItems":[{"id":"ITEM-1","itemData":{"DOI":"10.25077/jnte.v8n2.640.2019","ISSN":"2302-2949","abstract":"Banyak penyakit berbahaya yang ditandai dengan naiknya suhu tubuh manusia, seperti demam berdarah dengue, difteri dan banyak lagi. Pada periode Januari 2019 terjadi 1.204 kasus demam berdarah dengue di Jawa Tengah dan sebagian besar terjadi pada anak usia sekolah dasar. Penyakit berbahaya lain yang menimpa anak-anak pernah terjadi pada tahun 2018, timbul endemi difteri pada satu sekolah dasar di Semarang yang mengakibatkan 2 siswa meninggal dan 5 siswa lainnya dirawat di rumah sakit. Pemeriksaan suhu tubuh atau kesehatan secara berkala menjadi penting kususnya anak-anak untuk deteksi dini dan mencegah timbulnya penyakit berbahaya. Penelitian ini merancang dan mengimplementasikan sensor suhu MLX90614 yang terintegrasi dengan sensor fingerprint berbasis arduino serial komputer sebagai akuisisi data suhu tubuh dan kehadiran anak didik sekolah. Komputer berfungsi penyimpan database pengukuran suhu dan kehadiran siswa, sehingga user mudah dimonitor melalui layar komputer. Hasil pengukuran menunjukkan hasil yang baik karena kesalahan rata-rata pengukuran suhu di bawah 5%. Kesalahan terbesar adalah 3,41% dan terendah adalah 2,01%. Hasil pengukuran juga menunjukkan nilai presisi tertinggi 95,88% dan akurasi tertinggi 99,24%. Akuisisi data suhu dan kehadiran siswa akan berfungsi sebagai deteksi dini demam serta pemeriksaan kesehatan berkala sebagai upaya bersama untuk menjaga kesehatan anak-anak sekolah generasi penerus bangsa","author":[{"dropping-particle":"","family":"Ismail","given":"Munaf","non-dropping-particle":"","parse-names":false,"suffix":""},{"dropping-particle":"","family":"Prasetyowati","given":"Arttini Dwi","non-dropping-particle":"","parse-names":false,"suffix":""},{"dropping-particle":"","family":"Hapsari","given":"Jenny Putri","non-dropping-particle":"","parse-names":false,"suffix":""}],"container-title":"Jurnal Nasional Teknik Elektro","id":"ITEM-1","issue":"2","issued":{"date-parts":[["2019"]]},"page":"58","title":"Desain dan Implementasi Akuisisi Data Suhu Murid Sekolah Berbasis Arduino Untuk Monitoring Kesehatan Komunal","type":"article-journal","volume":"8"},"uris":["http://www.mendeley.com/documents/?uuid=3688c74e-aa64-4448-bdc2-d43d234ba1a2"]}],"mendeley":{"formattedCitation":"[13]","manualFormatting":"[13]","plainTextFormattedCitation":"[13]","previouslyFormattedCitation":"[13]"},"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sz w:val="24"/>
        </w:rPr>
        <w:t>[13]</w:t>
      </w:r>
      <w:r>
        <w:rPr>
          <w:rFonts w:ascii="Times New Roman" w:hAnsi="Times New Roman" w:cs="Times New Roman"/>
          <w:sz w:val="24"/>
        </w:rPr>
        <w:fldChar w:fldCharType="end"/>
      </w:r>
      <w:r>
        <w:rPr>
          <w:rFonts w:ascii="Times New Roman" w:hAnsi="Times New Roman" w:cs="Times New Roman"/>
          <w:sz w:val="24"/>
        </w:rPr>
        <w:t>.</w:t>
      </w:r>
    </w:p>
    <w:p w:rsidR="00D8761A" w:rsidRDefault="00544443">
      <w:pPr>
        <w:spacing w:line="360" w:lineRule="auto"/>
        <w:ind w:left="1440" w:firstLine="720"/>
        <w:rPr>
          <w:rFonts w:ascii="Times New Roman" w:hAnsi="Times New Roman" w:cs="Times New Roman"/>
          <w:i/>
          <w:sz w:val="24"/>
        </w:rPr>
      </w:pPr>
      <w:r>
        <w:rPr>
          <w:rFonts w:ascii="Times New Roman" w:hAnsi="Times New Roman" w:cs="Times New Roman"/>
          <w:b/>
          <w:sz w:val="24"/>
        </w:rPr>
        <w:t>Gambar 2.3</w:t>
      </w:r>
      <w:r>
        <w:rPr>
          <w:rFonts w:ascii="Times New Roman" w:hAnsi="Times New Roman" w:cs="Times New Roman"/>
          <w:sz w:val="24"/>
          <w:szCs w:val="24"/>
        </w:rPr>
        <w:t>Sensor</w:t>
      </w:r>
      <w:r>
        <w:rPr>
          <w:rFonts w:ascii="Times New Roman" w:hAnsi="Times New Roman" w:cs="Times New Roman"/>
          <w:i/>
          <w:sz w:val="24"/>
          <w:szCs w:val="24"/>
        </w:rPr>
        <w:t>GY-906 MLX90614ESF</w:t>
      </w:r>
    </w:p>
    <w:p w:rsidR="00D8761A" w:rsidRDefault="00544443">
      <w:pPr>
        <w:pStyle w:val="ListParagraph"/>
        <w:numPr>
          <w:ilvl w:val="0"/>
          <w:numId w:val="22"/>
        </w:numPr>
        <w:spacing w:line="360" w:lineRule="auto"/>
        <w:ind w:left="0" w:firstLine="0"/>
        <w:outlineLvl w:val="1"/>
        <w:rPr>
          <w:rFonts w:ascii="Times New Roman" w:hAnsi="Times New Roman" w:cs="Times New Roman"/>
          <w:b/>
          <w:i/>
          <w:sz w:val="24"/>
        </w:rPr>
      </w:pPr>
      <w:bookmarkStart w:id="45" w:name="_Toc57839401"/>
      <w:r>
        <w:rPr>
          <w:rFonts w:ascii="Times New Roman" w:hAnsi="Times New Roman" w:cs="Times New Roman"/>
          <w:b/>
          <w:i/>
          <w:sz w:val="24"/>
        </w:rPr>
        <w:t>Liquid Cristal Display</w:t>
      </w:r>
      <w:r>
        <w:rPr>
          <w:rFonts w:ascii="Times New Roman" w:hAnsi="Times New Roman" w:cs="Times New Roman"/>
          <w:b/>
          <w:sz w:val="24"/>
        </w:rPr>
        <w:t xml:space="preserve"> (LCD)</w:t>
      </w:r>
      <w:bookmarkEnd w:id="45"/>
    </w:p>
    <w:p w:rsidR="00D8761A" w:rsidRDefault="00544443">
      <w:pPr>
        <w:pStyle w:val="ListParagraph"/>
        <w:spacing w:line="360" w:lineRule="auto"/>
        <w:ind w:left="0" w:firstLine="720"/>
        <w:jc w:val="both"/>
        <w:rPr>
          <w:rFonts w:ascii="Times New Roman" w:hAnsi="Times New Roman" w:cs="Times New Roman"/>
          <w:sz w:val="24"/>
        </w:rPr>
      </w:pPr>
      <w:r>
        <w:rPr>
          <w:rFonts w:ascii="Times New Roman" w:hAnsi="Times New Roman" w:cs="Times New Roman"/>
          <w:sz w:val="24"/>
        </w:rPr>
        <w:t xml:space="preserve">LCD (Liquid Cristal Display) adalah salah satu komponen elektronika yang berguna untuk menampilkan suatu data, baik karakter, huruf maupun grafik. Tampilan LCD sudah tersediadalam bentuk modul yaitu tampilan LCD beserta rangkaian pendukungnya termasuk ROM dan pelengkap lainnya. LCD mempunyai pin data, kontrol catu daya, dan pengatur kontras tampilan. LCD dapat bekerja dengan tegangan sebesar 5 volt yang didapat dari keluaran </w:t>
      </w:r>
      <w:r>
        <w:rPr>
          <w:rFonts w:ascii="Times New Roman" w:hAnsi="Times New Roman" w:cs="Times New Roman"/>
          <w:sz w:val="24"/>
        </w:rPr>
        <w:lastRenderedPageBreak/>
        <w:t>mikrokontroler, untuk itu biasanya LCD dihubungkan dengan mikrokontroler Modul tersebut dilengkapi dengan mikrokontroler yang didesain khusus untuk mengendalikan LCD</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{"citationItems":[{"id":"ITEM-1","itemData":{"author":[{"dropping-particle":"","family":"Nasution","given":"Abdul Chalik","non-dropping-particle":"","parse-names":false,"suffix":""},{"dropping-particle":"","family":"Arifin","given":"Juhar","non-dropping-particle":"","parse-names":false,"suffix":""}],"id":"ITEM-1","issue":"1","issued":{"date-parts":[["2018"]]},"title":"Rancang Bangun Alat Pendeteksi Gempa Bumi dengan Ayunan Bandul Berbasis Mikrokontroler ATmega328","type":"article-journal","volume":"3"},"uris":["http://www.mendeley.com/documents/?uuid=2ef453d1-e85c-4b4f-8525-5d755ffd8dc4"]}],"mendeley":{"formattedCitation":"[14]","manualFormatting":"[14]","plainTextFormattedCitation":"[14]","previouslyFormattedCitation":"[14]"},"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sz w:val="24"/>
        </w:rPr>
        <w:t>[14]</w:t>
      </w:r>
      <w:r>
        <w:rPr>
          <w:rFonts w:ascii="Times New Roman" w:hAnsi="Times New Roman" w:cs="Times New Roman"/>
          <w:sz w:val="24"/>
        </w:rPr>
        <w:fldChar w:fldCharType="end"/>
      </w:r>
      <w:r>
        <w:rPr>
          <w:rFonts w:ascii="Times New Roman" w:hAnsi="Times New Roman" w:cs="Times New Roman"/>
          <w:sz w:val="24"/>
        </w:rPr>
        <w:t>.</w:t>
      </w:r>
    </w:p>
    <w:p w:rsidR="00D8761A" w:rsidRDefault="00544443">
      <w:pPr>
        <w:pStyle w:val="ListParagraph"/>
        <w:spacing w:line="360" w:lineRule="auto"/>
        <w:ind w:left="0"/>
        <w:jc w:val="center"/>
        <w:rPr>
          <w:rFonts w:ascii="Times New Roman" w:hAnsi="Times New Roman" w:cs="Times New Roman"/>
          <w:sz w:val="24"/>
        </w:rPr>
      </w:pPr>
      <w:r>
        <w:rPr>
          <w:rFonts w:ascii="Times New Roman" w:hAnsi="Times New Roman" w:cs="Times New Roman"/>
          <w:b/>
          <w:noProof/>
          <w:sz w:val="24"/>
        </w:rPr>
        <w:drawing>
          <wp:anchor distT="0" distB="0" distL="114300" distR="114300" simplePos="0" relativeHeight="251709440" behindDoc="0" locked="0" layoutInCell="1" allowOverlap="1">
            <wp:simplePos x="0" y="0"/>
            <wp:positionH relativeFrom="column">
              <wp:posOffset>636905</wp:posOffset>
            </wp:positionH>
            <wp:positionV relativeFrom="paragraph">
              <wp:posOffset>279400</wp:posOffset>
            </wp:positionV>
            <wp:extent cx="3677285" cy="136144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4">
                      <a:extLst>
                        <a:ext uri="{28A0092B-C50C-407E-A947-70E740481C1C}">
                          <a14:useLocalDpi xmlns:a14="http://schemas.microsoft.com/office/drawing/2010/main" val="0"/>
                        </a:ext>
                      </a:extLst>
                    </a:blip>
                    <a:srcRect t="18557" b="17525"/>
                    <a:stretch>
                      <a:fillRect/>
                    </a:stretch>
                  </pic:blipFill>
                  <pic:spPr>
                    <a:xfrm>
                      <a:off x="0" y="0"/>
                      <a:ext cx="3677285" cy="1361440"/>
                    </a:xfrm>
                    <a:prstGeom prst="rect">
                      <a:avLst/>
                    </a:prstGeom>
                    <a:ln>
                      <a:noFill/>
                    </a:ln>
                  </pic:spPr>
                </pic:pic>
              </a:graphicData>
            </a:graphic>
          </wp:anchor>
        </w:drawing>
      </w:r>
      <w:r>
        <w:rPr>
          <w:rFonts w:ascii="Times New Roman" w:hAnsi="Times New Roman" w:cs="Times New Roman"/>
          <w:b/>
          <w:sz w:val="24"/>
        </w:rPr>
        <w:t>Gambar 2.6</w:t>
      </w:r>
      <w:r>
        <w:rPr>
          <w:rFonts w:ascii="Times New Roman" w:hAnsi="Times New Roman" w:cs="Times New Roman"/>
          <w:sz w:val="24"/>
        </w:rPr>
        <w:t xml:space="preserve"> LCD</w:t>
      </w:r>
    </w:p>
    <w:p w:rsidR="00D8761A" w:rsidRDefault="00D8761A">
      <w:pPr>
        <w:spacing w:line="360" w:lineRule="auto"/>
        <w:outlineLvl w:val="1"/>
        <w:rPr>
          <w:rFonts w:ascii="Times New Roman" w:hAnsi="Times New Roman" w:cs="Times New Roman"/>
          <w:b/>
          <w:i/>
          <w:sz w:val="24"/>
        </w:rPr>
      </w:pPr>
    </w:p>
    <w:p w:rsidR="00D8761A" w:rsidRDefault="00544443">
      <w:pPr>
        <w:pStyle w:val="ListParagraph"/>
        <w:numPr>
          <w:ilvl w:val="0"/>
          <w:numId w:val="25"/>
        </w:numPr>
        <w:spacing w:line="360" w:lineRule="auto"/>
        <w:ind w:left="851" w:hanging="851"/>
        <w:outlineLvl w:val="1"/>
        <w:rPr>
          <w:rFonts w:ascii="Times New Roman" w:hAnsi="Times New Roman" w:cs="Times New Roman"/>
          <w:b/>
          <w:i/>
          <w:sz w:val="24"/>
        </w:rPr>
      </w:pPr>
      <w:bookmarkStart w:id="46" w:name="_Toc57839402"/>
      <w:r>
        <w:rPr>
          <w:rFonts w:ascii="Times New Roman" w:hAnsi="Times New Roman" w:cs="Times New Roman"/>
          <w:b/>
          <w:i/>
          <w:sz w:val="24"/>
        </w:rPr>
        <w:t>Buzzer</w:t>
      </w:r>
      <w:bookmarkEnd w:id="46"/>
    </w:p>
    <w:p w:rsidR="00D8761A" w:rsidRDefault="00544443">
      <w:pPr>
        <w:spacing w:line="360" w:lineRule="auto"/>
        <w:ind w:firstLine="720"/>
        <w:jc w:val="both"/>
        <w:rPr>
          <w:rFonts w:ascii="Times New Roman" w:hAnsi="Times New Roman" w:cs="Times New Roman"/>
          <w:b/>
          <w:sz w:val="24"/>
          <w:szCs w:val="24"/>
        </w:rPr>
      </w:pPr>
      <w:r>
        <w:rPr>
          <w:rFonts w:ascii="Times New Roman" w:hAnsi="Times New Roman" w:cs="Times New Roman"/>
          <w:i/>
          <w:sz w:val="24"/>
          <w:szCs w:val="24"/>
        </w:rPr>
        <w:t>Buzzer</w:t>
      </w:r>
      <w:r>
        <w:rPr>
          <w:rFonts w:ascii="Times New Roman" w:hAnsi="Times New Roman" w:cs="Times New Roman"/>
          <w:sz w:val="24"/>
          <w:szCs w:val="24"/>
        </w:rPr>
        <w:t xml:space="preserve"> adalah sebuah komponen elektronika yang berfungsi untuk mengubah getaran listrik menjadi getaran suara. Buzzer terdiri dari kumparan yang terpasang pada diafragma dan kemudian kumparan tersebut dialiri arus sehingga menjadi elektromagnet, kumparan tadi akan tertarik ke dalam atau keluar, tergantung dari arah arus dan polaritas magnetnya, karena kumparan dipasang pada diafragma maka setiap gerakan kumparan akan menggerakkan diafragma secara bolak-balik sehingga membuat udara bergetar yang akan menghasilkan suara</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{"citationItems":[{"id":"ITEM-1","itemData":{"ISSN":"2301-8402","abstract":"In recent era, the development of electronic technology last very swiftly, and behind of this advances the human resource take part as a developer of electronic technology. The trainer or the props is a learning tool which can be observed through the senses of human being and also as an aide in the learning process so that it can be more effective. The props itself can be either peripheral interface because in a system of peripheral interface contain a tool in the form of hardware with the software as interactive media. Microcontroller is one of the technologies that evolve rapidly with a variety of types and functions such as one of it is Arduino Uno, which can be used as a microcontroller for various functions in the field of electronic technology","author":[{"dropping-particle":"","family":"Sokop","given":"Steven Jendri","non-dropping-particle":"","parse-names":false,"suffix":""},{"dropping-particle":"","family":"Mamahit","given":"Dringhuzen J","non-dropping-particle":"","parse-names":false,"suffix":""},{"dropping-particle":"","family":"Sompie","given":"Sherwin","non-dropping-particle":"","parse-names":false,"suffix":""}],"container-title":"Jurnal Teknik Elektro dan Komputer","id":"ITEM-1","issue":"3","issued":{"date-parts":[["2016"]]},"page":"13-23","title":"Trainer Periferal Antarmuka Berbasis Mikrokontroler Arduino Uno","type":"article-journal","volume":"5"},"uris":["http://www.mendeley.com/documents/?uuid=dbd71053-aee9-406d-bdef-a5dce77f0ed8"]}],"mendeley":{"formattedCitation":"[15]","plainTextFormattedCitation":"[15]","previouslyFormattedCitation":"[15]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[15]</w:t>
      </w:r>
      <w:r>
        <w:rPr>
          <w:rFonts w:ascii="Times New Roman" w:hAnsi="Times New Roman" w:cs="Times New Roman"/>
          <w:sz w:val="24"/>
          <w:szCs w:val="24"/>
        </w:rPr>
        <w:fldChar w:fldCharType="end"/>
      </w:r>
      <w:r>
        <w:rPr>
          <w:rFonts w:ascii="Times New Roman" w:hAnsi="Times New Roman" w:cs="Times New Roman"/>
          <w:sz w:val="24"/>
          <w:szCs w:val="24"/>
        </w:rPr>
        <w:t>.</w:t>
      </w:r>
    </w:p>
    <w:p w:rsidR="00D8761A" w:rsidRDefault="00D8761A">
      <w:pPr>
        <w:spacing w:line="360" w:lineRule="auto"/>
        <w:outlineLvl w:val="1"/>
        <w:rPr>
          <w:rFonts w:ascii="Times New Roman" w:hAnsi="Times New Roman" w:cs="Times New Roman"/>
          <w:b/>
          <w:i/>
          <w:sz w:val="24"/>
        </w:rPr>
      </w:pPr>
    </w:p>
    <w:p w:rsidR="00D8761A" w:rsidRDefault="00D8761A">
      <w:pPr>
        <w:spacing w:line="360" w:lineRule="auto"/>
        <w:outlineLvl w:val="1"/>
        <w:rPr>
          <w:rFonts w:ascii="Times New Roman" w:hAnsi="Times New Roman" w:cs="Times New Roman"/>
          <w:b/>
          <w:sz w:val="24"/>
        </w:rPr>
        <w:sectPr w:rsidR="00D8761A">
          <w:headerReference w:type="default" r:id="rId35"/>
          <w:pgSz w:w="11907" w:h="16839"/>
          <w:pgMar w:top="2268" w:right="1701" w:bottom="1701" w:left="2268" w:header="720" w:footer="720" w:gutter="0"/>
          <w:cols w:space="720"/>
          <w:titlePg/>
          <w:docGrid w:linePitch="360"/>
        </w:sectPr>
      </w:pPr>
    </w:p>
    <w:p w:rsidR="00D8761A" w:rsidRDefault="00544443">
      <w:pPr>
        <w:pStyle w:val="ListParagraph"/>
        <w:numPr>
          <w:ilvl w:val="0"/>
          <w:numId w:val="18"/>
        </w:numPr>
        <w:spacing w:line="360" w:lineRule="auto"/>
        <w:ind w:left="0" w:firstLine="0"/>
        <w:outlineLvl w:val="1"/>
        <w:rPr>
          <w:rFonts w:ascii="Times New Roman" w:hAnsi="Times New Roman" w:cs="Times New Roman"/>
          <w:b/>
          <w:sz w:val="24"/>
        </w:rPr>
      </w:pPr>
      <w:bookmarkStart w:id="47" w:name="_Toc57839403"/>
      <w:bookmarkStart w:id="48" w:name="_Toc34471366"/>
      <w:bookmarkStart w:id="49" w:name="_Toc34160826"/>
      <w:r>
        <w:rPr>
          <w:rFonts w:ascii="Times New Roman" w:eastAsia="Times New Roman" w:hAnsi="Times New Roman"/>
          <w:b/>
          <w:sz w:val="23"/>
        </w:rPr>
        <w:lastRenderedPageBreak/>
        <w:t>Kerangka Pikir</w:t>
      </w:r>
      <w:bookmarkEnd w:id="47"/>
    </w:p>
    <w:p w:rsidR="00D8761A" w:rsidRDefault="00882E2A">
      <w:pPr>
        <w:pStyle w:val="ListParagraph"/>
        <w:spacing w:line="360" w:lineRule="auto"/>
        <w:ind w:left="993"/>
        <w:rPr>
          <w:rFonts w:ascii="Times New Roman" w:hAnsi="Times New Roman" w:cs="Times New Roman"/>
          <w:b/>
          <w:sz w:val="24"/>
        </w:rPr>
      </w:pPr>
      <w:r>
        <w:rPr>
          <w:rFonts w:ascii="Times New Roman" w:hAnsi="Times New Roman" w:cs="Times New Roman"/>
          <w:b/>
          <w:sz w:val="24"/>
        </w:rPr>
        <w:pict>
          <v:group id="Group 26" o:spid="_x0000_s1027" style="position:absolute;left:0;text-align:left;margin-left:92.35pt;margin-top:134.6pt;width:455.5pt;height:630pt;z-index:251730944;mso-position-horizontal-relative:page;mso-position-vertical-relative:page" coordsize="54380,7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">
            <v:group id="1036" o:spid="_x0000_s1028" style="position:absolute;left:99;top:61612;width:54271;height:17433" coordorigin=",25" coordsize="54273,17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1037" o:spid="_x0000_s1029" style="position:absolute;top:25;width:54273;height:17441" coordorigin=",23" coordsize="54273,15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1038" o:spid="_x0000_s1030" style="position:absolute;top:234;width:54273;height:15615" coordorigin=",234" coordsize="54273,15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oundrect id="1039" o:spid="_x0000_s1031" style="position:absolute;top:234;width:54273;height:15615" arcsize="222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SCMEA&#10;AADbAAAADwAAAGRycy9kb3ducmV2LnhtbERPz2vCMBS+D/wfwhO8zVTFuXZGEUERRFHnxdujebZl&#10;zUtJolb/+uUw2PHj+z2dt6YWd3K+sqxg0E9AEOdWV1woOH+v3j9B+ICssbZMCp7kYT7rvE0x0/bB&#10;R7qfQiFiCPsMFZQhNJmUPi/JoO/bhjhyV+sMhghdIbXDRww3tRwmyYc0WHFsKLGhZUn5z+lmFFzG&#10;fnuduPRwOe/zdZq+9I6anVK9brv4AhGoDf/iP/dGKxjF9fFL/A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KUgjBAAAA2wAAAA8AAAAAAAAAAAAAAAAAmAIAAGRycy9kb3du&#10;cmV2LnhtbFBLBQYAAAAABAAEAPUAAACGAwAAAAA=&#10;" fillcolor="#f79646" strokecolor="#f79646" strokeweight="10pt">
                    <v:stroke linestyle="thinThin" joinstyle="miter"/>
                  </v:roundrect>
                  <v:roundrect id="1040" o:spid="_x0000_s1032" style="position:absolute;left:4518;top:2275;width:47598;height:13574;v-text-anchor:middle" arcsize="221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DcUA&#10;AADbAAAADwAAAGRycy9kb3ducmV2LnhtbESPQWvCQBSE74X+h+UVems2saAlukoIFYoHoVpKjq/Z&#10;ZxLMvk2z2yT+e7cgeBxm5htmtZlMKwbqXWNZQRLFIIhLqxuuFHwdty9vIJxH1thaJgUXcrBZPz6s&#10;MNV25E8aDr4SAcIuRQW1910qpStrMugi2xEH72R7gz7IvpK6xzHATStncTyXBhsOCzV2lNdUng9/&#10;RkEx3/2YRYHfv+aoT8n7MNp8nyn1/DRlSxCeJn8P39ofWsFrAv9fw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60INxQAAANsAAAAPAAAAAAAAAAAAAAAAAJgCAABkcnMv&#10;ZG93bnJldi54bWxQSwUGAAAAAAQABAD1AAAAigMAAAAA&#10;" strokeweight="1pt">
                    <v:stroke joinstyle="miter"/>
                    <v:textbox inset=",0">
                      <w:txbxContent>
                        <w:p w:rsidR="00827A1F" w:rsidRDefault="00827A1F">
                          <w:pPr>
                            <w:pStyle w:val="ListParagraph"/>
                            <w:numPr>
                              <w:ilvl w:val="0"/>
                              <w:numId w:val="16"/>
                            </w:num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Membuat alat deteksi suhu tubuh</w:t>
                          </w:r>
                          <w:r>
                            <w:rPr>
                              <w:rFonts w:ascii="Times New Roman" w:hAnsi="Times New Roman" w:cs="Times New Roman"/>
                              <w:sz w:val="24"/>
                            </w:rPr>
                            <w:t xml:space="preserve"> berbasis </w:t>
                          </w:r>
                          <w:r>
                            <w:rPr>
                              <w:rFonts w:ascii="Times New Roman" w:hAnsi="Times New Roman" w:cs="Times New Roman"/>
                              <w:i/>
                              <w:sz w:val="24"/>
                            </w:rPr>
                            <w:t>Internet Of Things</w:t>
                          </w:r>
                          <w:r>
                            <w:rPr>
                              <w:rFonts w:ascii="Times New Roman" w:hAnsi="Times New Roman" w:cs="Times New Roman"/>
                              <w:sz w:val="24"/>
                            </w:rPr>
                            <w:t xml:space="preserve"> dengan menggunakan arduino.</w:t>
                          </w:r>
                        </w:p>
                        <w:p w:rsidR="00827A1F" w:rsidRDefault="00827A1F">
                          <w:pPr>
                            <w:pStyle w:val="ListParagraph"/>
                            <w:numPr>
                              <w:ilvl w:val="0"/>
                              <w:numId w:val="16"/>
                            </w:num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Menghubungkan arduino ke smartphone yang nantinya digunakan sebagai informasi suhu tubuh secara jarak jauh.</w:t>
                          </w:r>
                        </w:p>
                        <w:p w:rsidR="00827A1F" w:rsidRDefault="00827A1F">
                          <w:pPr>
                            <w:rPr>
                              <w:rFonts w:ascii="Times New Roman" w:hAnsi="Times New Roman" w:cs="Times New Roman"/>
                              <w:b/>
                              <w:sz w:val="24"/>
                              <w:szCs w:val="24"/>
                            </w:rPr>
                          </w:pPr>
                        </w:p>
                        <w:p w:rsidR="00827A1F" w:rsidRDefault="00827A1F">
                          <w:pPr>
                            <w:pStyle w:val="ListParagraph"/>
                            <w:spacing w:line="240" w:lineRule="auto"/>
                            <w:ind w:left="284"/>
                            <w:jc w:val="both"/>
                            <w:rPr>
                              <w:rFonts w:ascii="Times New Roman" w:hAnsi="Times New Roman" w:cs="Times New Roman"/>
                              <w:sz w:val="24"/>
                              <w:szCs w:val="24"/>
                            </w:rPr>
                          </w:pPr>
                        </w:p>
                      </w:txbxContent>
                    </v:textbox>
                  </v:roundrect>
                </v:group>
                <v:rect id="1041" o:spid="_x0000_s1033" style="position:absolute;left:22359;top:23;width:12656;height: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CYcUA&#10;AADbAAAADwAAAGRycy9kb3ducmV2LnhtbESPQWvCQBSE7wX/w/KEXkrdWEQ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YJhxQAAANsAAAAPAAAAAAAAAAAAAAAAAJgCAABkcnMv&#10;ZG93bnJldi54bWxQSwUGAAAAAAQABAD1AAAAigMAAAAA&#10;" filled="f" stroked="f">
                  <v:textbox>
                    <w:txbxContent>
                      <w:p w:rsidR="00827A1F" w:rsidRDefault="00827A1F">
                        <w:pPr>
                          <w:pStyle w:val="NormalWeb"/>
                          <w:spacing w:before="0" w:beforeAutospacing="0" w:after="0" w:afterAutospacing="0"/>
                          <w:ind w:firstLine="0"/>
                          <w:jc w:val="center"/>
                        </w:pPr>
                        <w:r>
                          <w:rPr>
                            <w:b/>
                            <w:bCs/>
                            <w:color w:val="000000"/>
                            <w:kern w:val="24"/>
                            <w:sz w:val="32"/>
                            <w:szCs w:val="32"/>
                          </w:rPr>
                          <w:t>Tujuan</w:t>
                        </w:r>
                      </w:p>
                    </w:txbxContent>
                  </v:textbox>
                </v:rect>
              </v:group>
              <v:shapetype id="_x0000_t120" coordsize="21600,21600" o:spt="120" path="m10800,qx,10800,10800,21600,21600,10800,10800,xe">
                <v:path gradientshapeok="t" o:connecttype="custom" o:connectlocs="10800,0;3163,3163;0,10800;3163,18437;10800,21600;18437,18437;21600,10800;18437,3163" textboxrect="3163,3163,18437,18437"/>
              </v:shapetype>
              <v:shape id="1042" o:spid="_x0000_s1034" type="#_x0000_t120" style="position:absolute;left:468;top:6806;width:3581;height:3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A8UA&#10;AADbAAAADwAAAGRycy9kb3ducmV2LnhtbESPS2vDMBCE74X+B7GF3ho5LXET10poA3mQm9NArou1&#10;flBr5UpK4vz7qhDIcZiZb5h8MZhOnMn51rKC8SgBQVxa3XKt4PC9epmC8AFZY2eZFFzJw2L++JBj&#10;pu2FCzrvQy0ihH2GCpoQ+kxKXzZk0I9sTxy9yjqDIUpXS+3wEuGmk69JkkqDLceFBntaNlT+7E9G&#10;QXGswnKyee9S/eWSt93sd70Z75R6fho+P0AEGsI9fGtvtYJ0Av9f4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H8DxQAAANsAAAAPAAAAAAAAAAAAAAAAAJgCAABkcnMv&#10;ZG93bnJldi54bWxQSwUGAAAAAAQABAD1AAAAigMAAAAA&#10;" fillcolor="#fabf8f" strokecolor="#f79646" strokeweight="1pt">
                <v:fill color2="#f79646" focus="50%" type="gradient"/>
                <v:stroke joinstyle="miter"/>
                <v:shadow on="t" color="#974706" offset="1pt"/>
              </v:shape>
            </v:group>
            <v:group id="1043" o:spid="_x0000_s1035" style="position:absolute;top:35283;width:54373;height:26201" coordorigin=",-285" coordsize="54376,2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1044" o:spid="_x0000_s1036" style="position:absolute;top:-285;width:54376;height:26323" coordorigin=",-285" coordsize="54376,2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1045" o:spid="_x0000_s1037" style="position:absolute;top:293;width:54376;height:25745" coordorigin=",293" coordsize="54376,25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oundrect id="1046" o:spid="_x0000_s1038" style="position:absolute;top:293;width:54376;height:25745" arcsize="222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UiMUA&#10;AADbAAAADwAAAGRycy9kb3ducmV2LnhtbESPQWvCQBSE74X+h+UVvNWNgtakWaUUlIJYNPWS2yP7&#10;TILZt2F31dRf3y0Uehxm5hsmXw2mE1dyvrWsYDJOQBBXVrdcKzh+rZ8XIHxA1thZJgXf5GG1fHzI&#10;MdP2xge6FqEWEcI+QwVNCH0mpa8aMujHtieO3sk6gyFKV0vt8BbhppPTJJlLgy3HhQZ7em+oOhcX&#10;o6Cc+e3pxaX78vhZbdL0rnfU75QaPQ1vryACDeE//Nf+0Arm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9SIxQAAANsAAAAPAAAAAAAAAAAAAAAAAJgCAABkcnMv&#10;ZG93bnJldi54bWxQSwUGAAAAAAQABAD1AAAAigMAAAAA&#10;" fillcolor="#f79646" strokecolor="#f79646" strokeweight="10pt">
                    <v:stroke linestyle="thinThin" joinstyle="miter"/>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1047" o:spid="_x0000_s1039" type="#_x0000_t176" style="position:absolute;left:4518;top:2485;width:16076;height:3426;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lvcEA&#10;AADbAAAADwAAAGRycy9kb3ducmV2LnhtbERPTWvCQBC9F/wPywi9iG70UCW6CSIolpaCafU8ZKdJ&#10;aHY2ZFdN++s7h0KPj/e9yQfXqhv1ofFsYD5LQBGX3jZcGfh4309XoEJEtth6JgPfFCDPRg8bTK2/&#10;84luRayUhHBI0UAdY5dqHcqaHIaZ74iF+/S9wyiwr7Tt8S7hrtWLJHnSDhuWhho72tVUfhVXZyBO&#10;dsHqn8PxIsJnxrf5/uX1bMzjeNiuQUUa4r/4z320BpayXr7ID9D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w5b3BAAAA2wAAAA8AAAAAAAAAAAAAAAAAmAIAAGRycy9kb3du&#10;cmV2LnhtbFBLBQYAAAAABAAEAPUAAACGAwAAAAA=&#10;" strokeweight="1.75pt">
                    <v:textbox inset="5.67pt,0,,0">
                      <w:txbxContent>
                        <w:p w:rsidR="00827A1F" w:rsidRDefault="00827A1F">
                          <w:pPr>
                            <w:pStyle w:val="NormalWeb"/>
                            <w:spacing w:before="0" w:beforeAutospacing="0" w:after="0" w:afterAutospacing="0"/>
                            <w:ind w:firstLine="0"/>
                            <w:jc w:val="center"/>
                          </w:pPr>
                          <w:r>
                            <w:rPr>
                              <w:color w:val="000000"/>
                              <w:kern w:val="24"/>
                              <w:sz w:val="22"/>
                              <w:szCs w:val="22"/>
                            </w:rPr>
                            <w:t>Perancangan Alat dan Sistem</w:t>
                          </w:r>
                        </w:p>
                      </w:txbxContent>
                    </v:textbox>
                  </v:shape>
                  <v:shape id="1048" o:spid="_x0000_s1040" type="#_x0000_t176" style="position:absolute;left:4518;top:6662;width:16153;height:3496;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XlsIA&#10;AADbAAAADwAAAGRycy9kb3ducmV2LnhtbESP3YrCMBSE7wXfIRzBuzVxRV26RpEV8e9K3Qc4NGfb&#10;YnNSm2jr2xthwcthZr5hZovWluJOtS8caxgOFAji1JmCMw2/5/XHFwgfkA2WjknDgzws5t3ODBPj&#10;Gj7S/RQyESHsE9SQh1AlUvo0J4t+4Cri6P252mKIss6kqbGJcFvKT6Um0mLBcSHHin5ySi+nm9Wg&#10;Dsv9eKWabJKOyl17o2uz2e217vfa5TeIQG14h//bW6NhOoTXl/gD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Y1eWwgAAANsAAAAPAAAAAAAAAAAAAAAAAJgCAABkcnMvZG93&#10;bnJldi54bWxQSwUGAAAAAAQABAD1AAAAhwMAAAAA&#10;" strokeweight="1.75pt">
                    <v:textbox inset=",0,,0">
                      <w:txbxContent>
                        <w:p w:rsidR="00827A1F" w:rsidRDefault="00827A1F">
                          <w:pPr>
                            <w:pStyle w:val="NormalWeb"/>
                            <w:spacing w:before="0" w:beforeAutospacing="0" w:after="0" w:afterAutospacing="0"/>
                            <w:ind w:firstLine="0"/>
                            <w:jc w:val="center"/>
                          </w:pPr>
                          <w:r>
                            <w:rPr>
                              <w:color w:val="000000"/>
                              <w:kern w:val="24"/>
                              <w:sz w:val="22"/>
                              <w:szCs w:val="22"/>
                            </w:rPr>
                            <w:t>Pembuatan Alat</w:t>
                          </w:r>
                        </w:p>
                      </w:txbxContent>
                    </v:textbox>
                  </v:shape>
                  <v:roundrect id="1049" o:spid="_x0000_s1041" style="position:absolute;left:20225;top:2531;width:31534;height:3172;v-text-anchor:middle" arcsize="222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qlcQA&#10;AADbAAAADwAAAGRycy9kb3ducmV2LnhtbESPQWvCQBSE70L/w/IKXopuFGw1ugmtIHgoFGO9P7LP&#10;JDb7Nt3daPrvu4WCx2FmvmE2+WBacSXnG8sKZtMEBHFpdcOVgs/jbrIE4QOyxtYyKfghD3n2MNpg&#10;qu2ND3QtQiUihH2KCuoQulRKX9Zk0E9tRxy9s3UGQ5SuktrhLcJNK+dJ8iwNNhwXauxoW1P5VfRG&#10;AV2Op/eP1WW2SL7fqHND35vFk1Ljx+F1DSLQEO7h//ZeK3iZw9+X+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MapXEAAAA2wAAAA8AAAAAAAAAAAAAAAAAmAIAAGRycy9k&#10;b3ducmV2LnhtbFBLBQYAAAAABAAEAPUAAACJAwAAAAA=&#10;" strokeweight="1.75pt">
                    <v:stroke joinstyle="miter"/>
                    <v:textbox inset=",0,,0">
                      <w:txbxContent>
                        <w:p w:rsidR="00827A1F" w:rsidRDefault="00827A1F">
                          <w:pPr>
                            <w:pStyle w:val="NormalWeb"/>
                            <w:spacing w:before="0" w:beforeAutospacing="0" w:after="0" w:afterAutospacing="0"/>
                            <w:ind w:firstLine="0"/>
                            <w:jc w:val="center"/>
                          </w:pPr>
                          <w:r>
                            <w:rPr>
                              <w:color w:val="000000"/>
                              <w:kern w:val="24"/>
                              <w:sz w:val="22"/>
                              <w:szCs w:val="22"/>
                            </w:rPr>
                            <w:t>Diagram Alir Perancangan Sistem</w:t>
                          </w:r>
                        </w:p>
                      </w:txbxContent>
                    </v:textbox>
                  </v:roundrect>
                  <v:roundrect id="1050" o:spid="_x0000_s1042" style="position:absolute;left:20193;top:15206;width:31534;height:10340;v-text-anchor:middle" arcsize="222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lZ8IA&#10;AADbAAAADwAAAGRycy9kb3ducmV2LnhtbERPPW/CMBDdkfgP1lXqBk47IBowCKpWVF2qQgSMR3zE&#10;gfgc2S5J/309VGJ8et/zZW8bcSMfascKnsYZCOLS6ZorBcXufTQFESKyxsYxKfilAMvFcDDHXLuO&#10;v+m2jZVIIRxyVGBibHMpQ2nIYhi7ljhxZ+ctxgR9JbXHLoXbRj5n2URarDk1GGzp1VB53f5YBXF6&#10;2tenzeHLrP3x2DWXz/6tQKUeH/rVDESkPt7F/+4PreAlrU9f0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iVnwgAAANsAAAAPAAAAAAAAAAAAAAAAAJgCAABkcnMvZG93&#10;bnJldi54bWxQSwUGAAAAAAQABAD1AAAAhwMAAAAA&#10;" strokeweight="1.75pt">
                    <v:stroke joinstyle="miter"/>
                    <v:textbox inset="2.83pt,0,0,0">
                      <w:txbxContent>
                        <w:p w:rsidR="00827A1F" w:rsidRDefault="00827A1F">
                          <w:pPr>
                            <w:pStyle w:val="NormalWeb"/>
                            <w:spacing w:before="0" w:beforeAutospacing="0" w:after="0" w:afterAutospacing="0"/>
                            <w:ind w:firstLine="0"/>
                            <w:jc w:val="center"/>
                            <w:rPr>
                              <w:sz w:val="28"/>
                            </w:rPr>
                          </w:pPr>
                          <w:r>
                            <w:rPr>
                              <w:color w:val="000000"/>
                              <w:kern w:val="24"/>
                              <w:szCs w:val="22"/>
                            </w:rPr>
                            <w:t>Hasil Perancangan Perangkat Keras</w:t>
                          </w:r>
                        </w:p>
                        <w:p w:rsidR="00827A1F" w:rsidRDefault="00827A1F">
                          <w:pPr>
                            <w:pStyle w:val="NormalWeb"/>
                            <w:spacing w:before="0" w:beforeAutospacing="0" w:after="0" w:afterAutospacing="0"/>
                            <w:ind w:firstLine="0"/>
                            <w:jc w:val="center"/>
                            <w:rPr>
                              <w:color w:val="000000"/>
                              <w:kern w:val="24"/>
                              <w:szCs w:val="22"/>
                            </w:rPr>
                          </w:pPr>
                          <w:r>
                            <w:rPr>
                              <w:color w:val="000000"/>
                              <w:kern w:val="24"/>
                              <w:szCs w:val="22"/>
                            </w:rPr>
                            <w:t xml:space="preserve">Pengujian sensor </w:t>
                          </w:r>
                          <w:r>
                            <w:rPr>
                              <w:i/>
                              <w:color w:val="000000"/>
                              <w:kern w:val="24"/>
                              <w:szCs w:val="22"/>
                            </w:rPr>
                            <w:t>GY-90614Mlx90614ESF</w:t>
                          </w:r>
                        </w:p>
                        <w:p w:rsidR="00827A1F" w:rsidRDefault="00827A1F">
                          <w:pPr>
                            <w:pStyle w:val="NormalWeb"/>
                            <w:spacing w:before="0" w:beforeAutospacing="0" w:after="0" w:afterAutospacing="0"/>
                            <w:ind w:firstLine="0"/>
                            <w:jc w:val="center"/>
                          </w:pPr>
                          <w:r>
                            <w:t>Pengujian Sistem informasi suhu tubuh</w:t>
                          </w:r>
                        </w:p>
                      </w:txbxContent>
                    </v:textbox>
                  </v:roundrect>
                  <v:shape id="1051" o:spid="_x0000_s1043" type="#_x0000_t176" style="position:absolute;left:4518;top:11550;width:16230;height:3486;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vG8IA&#10;AADbAAAADwAAAGRycy9kb3ducmV2LnhtbESP0YrCMBRE3wX/IVzBN01UVtyuUUQRV/dpdT/g0txt&#10;i81NbaKtf28EwcdhZs4w82VrS3Gj2heONYyGCgRx6kzBmYa/03YwA+EDssHSMWm4k4flotuZY2Jc&#10;w790O4ZMRAj7BDXkIVSJlD7NyaIfuoo4ev+uthiirDNpamwi3JZyrNRUWiw4LuRY0Tqn9Hy8Wg3q&#10;Z3X42Kgmm6aTct9e6dLs9get+7129QUiUBve4Vf722j4HMP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vS8bwgAAANsAAAAPAAAAAAAAAAAAAAAAAJgCAABkcnMvZG93&#10;bnJldi54bWxQSwUGAAAAAAQABAD1AAAAhwMAAAAA&#10;" strokeweight="1.75pt">
                    <v:textbox inset=",0,,0">
                      <w:txbxContent>
                        <w:p w:rsidR="00827A1F" w:rsidRDefault="00827A1F">
                          <w:pPr>
                            <w:pStyle w:val="NormalWeb"/>
                            <w:spacing w:before="0" w:beforeAutospacing="0" w:after="0" w:afterAutospacing="0"/>
                            <w:ind w:firstLine="0"/>
                            <w:jc w:val="center"/>
                          </w:pPr>
                          <w:r>
                            <w:rPr>
                              <w:color w:val="000000"/>
                              <w:kern w:val="24"/>
                              <w:sz w:val="22"/>
                              <w:szCs w:val="22"/>
                            </w:rPr>
                            <w:t>Perancangan Perangkat Lunak</w:t>
                          </w:r>
                        </w:p>
                      </w:txbxContent>
                    </v:textbox>
                  </v:shape>
                  <v:shape id="1052" o:spid="_x0000_s1044" type="#_x0000_t176" style="position:absolute;left:4518;top:18907;width:15707;height:3546;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KgMQA&#10;AADbAAAADwAAAGRycy9kb3ducmV2LnhtbESP0WrCQBRE3wv+w3IF35pdKxWbuopYxMY+NfYDLtnb&#10;JJi9G7NrEv++Wyj0cZiZM8x6O9pG9NT52rGGeaJAEBfO1Fxq+DofHlcgfEA22DgmDXfysN1MHtaY&#10;GjfwJ/V5KEWEsE9RQxVCm0rpi4os+sS1xNH7dp3FEGVXStPhEOG2kU9KLaXFmuNChS3tKyou+c1q&#10;UB+70/ObGsplsWiy8UbX4ZidtJ5Nx90riEBj+A//td+NhpcF/H6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xioDEAAAA2wAAAA8AAAAAAAAAAAAAAAAAmAIAAGRycy9k&#10;b3ducmV2LnhtbFBLBQYAAAAABAAEAPUAAACJAwAAAAA=&#10;" strokeweight="1.75pt">
                    <v:textbox inset=",0,,0">
                      <w:txbxContent>
                        <w:p w:rsidR="00827A1F" w:rsidRDefault="00827A1F">
                          <w:pPr>
                            <w:pStyle w:val="NormalWeb"/>
                            <w:spacing w:before="0" w:beforeAutospacing="0" w:after="0" w:afterAutospacing="0"/>
                            <w:ind w:firstLine="0"/>
                            <w:jc w:val="center"/>
                          </w:pPr>
                          <w:r>
                            <w:rPr>
                              <w:color w:val="000000"/>
                              <w:kern w:val="24"/>
                              <w:sz w:val="22"/>
                              <w:szCs w:val="22"/>
                            </w:rPr>
                            <w:t>Implementasi dan Pengujian Sistem</w:t>
                          </w:r>
                        </w:p>
                      </w:txbxContent>
                    </v:textbox>
                  </v:shape>
                  <v:roundrect id="1053" o:spid="_x0000_s1045" style="position:absolute;left:20190;top:6065;width:31534;height:5125;v-text-anchor:middle" arcsize="222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bZ1cQA&#10;AADbAAAADwAAAGRycy9kb3ducmV2LnhtbESPQWvCQBCF7wX/wzKCt7qxJMVG1yApgR4KpWl7n2bH&#10;JJidjdlVk3/fFYQeH2/e9+Zts9F04kKDay0rWC0jEMSV1S3XCr6/isc1COeRNXaWScFEDrLd7GGL&#10;qbZX/qRL6WsRIOxSVNB436dSuqohg25pe+LgHexg0Ac51FIPeA1w08mnKHqWBlsODQ32lDdUHcuz&#10;CW/8/rzHlPgcdXnCdVxMycdrrtRiPu43IDyN/v/4nn7TCl5iuG0JAJ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dXEAAAA2wAAAA8AAAAAAAAAAAAAAAAAmAIAAGRycy9k&#10;b3ducmV2LnhtbFBLBQYAAAAABAAEAPUAAACJAwAAAAA=&#10;" strokeweight="1.75pt">
                    <v:stroke joinstyle="miter"/>
                    <v:textbox inset=",0,5.67pt,0">
                      <w:txbxContent>
                        <w:p w:rsidR="00827A1F" w:rsidRDefault="00827A1F">
                          <w:pPr>
                            <w:pStyle w:val="NormalWeb"/>
                            <w:spacing w:before="0" w:beforeAutospacing="0" w:after="0" w:afterAutospacing="0"/>
                            <w:ind w:firstLine="0"/>
                            <w:jc w:val="center"/>
                          </w:pPr>
                          <w:r>
                            <w:rPr>
                              <w:color w:val="000000"/>
                              <w:kern w:val="24"/>
                              <w:sz w:val="22"/>
                              <w:szCs w:val="22"/>
                            </w:rPr>
                            <w:t>Perancangan Kerja Sistem</w:t>
                          </w:r>
                        </w:p>
                        <w:p w:rsidR="00827A1F" w:rsidRDefault="00827A1F">
                          <w:pPr>
                            <w:pStyle w:val="NormalWeb"/>
                            <w:spacing w:before="0" w:beforeAutospacing="0" w:after="0" w:afterAutospacing="0"/>
                            <w:ind w:firstLine="0"/>
                            <w:jc w:val="center"/>
                          </w:pPr>
                          <w:r>
                            <w:rPr>
                              <w:color w:val="000000"/>
                              <w:kern w:val="24"/>
                              <w:sz w:val="22"/>
                              <w:szCs w:val="22"/>
                            </w:rPr>
                            <w:t>Blok diagram Sistem</w:t>
                          </w:r>
                        </w:p>
                        <w:p w:rsidR="00827A1F" w:rsidRDefault="00827A1F">
                          <w:pPr>
                            <w:pStyle w:val="NormalWeb"/>
                            <w:spacing w:before="0" w:beforeAutospacing="0" w:after="0" w:afterAutospacing="0"/>
                            <w:ind w:firstLine="0"/>
                            <w:jc w:val="center"/>
                          </w:pPr>
                          <w:r>
                            <w:rPr>
                              <w:color w:val="000000"/>
                              <w:kern w:val="24"/>
                              <w:sz w:val="22"/>
                              <w:szCs w:val="22"/>
                            </w:rPr>
                            <w:t>Perancangan Sistem Keseluruhan</w:t>
                          </w:r>
                        </w:p>
                      </w:txbxContent>
                    </v:textbox>
                  </v:roundrect>
                  <v:roundrect id="1054" o:spid="_x0000_s1046" style="position:absolute;left:20190;top:11550;width:31534;height:3656;v-text-anchor:middle" arcsize="222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8TsQA&#10;AADbAAAADwAAAGRycy9kb3ducmV2LnhtbESPQWvCQBCF74L/YRmhN920JKKpq0iK0EOhmOp9zE6T&#10;0Oxs3N3G+O+7hUKPjzfve/M2u9F0YiDnW8sKHhcJCOLK6pZrBaePw3wFwgdkjZ1lUnAnD7vtdLLB&#10;XNsbH2koQy0ihH2OCpoQ+lxKXzVk0C9sTxy9T+sMhihdLbXDW4SbTj4lyVIabDk2NNhT0VD1VX6b&#10;+Mbl/JZSFgrU5RVX6eGevb8USj3Mxv0ziEBj+D/+S79qBesMfrdEA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afE7EAAAA2wAAAA8AAAAAAAAAAAAAAAAAmAIAAGRycy9k&#10;b3ducmV2LnhtbFBLBQYAAAAABAAEAPUAAACJAwAAAAA=&#10;" strokeweight="1.75pt">
                    <v:stroke joinstyle="miter"/>
                    <v:textbox inset=",0,5.67pt,0">
                      <w:txbxContent>
                        <w:p w:rsidR="00827A1F" w:rsidRDefault="00827A1F">
                          <w:pPr>
                            <w:pStyle w:val="NormalWeb"/>
                            <w:spacing w:before="0" w:beforeAutospacing="0" w:after="0" w:afterAutospacing="0"/>
                            <w:ind w:firstLine="0"/>
                            <w:jc w:val="center"/>
                          </w:pPr>
                          <w:r>
                            <w:rPr>
                              <w:color w:val="000000"/>
                              <w:kern w:val="24"/>
                              <w:sz w:val="22"/>
                              <w:szCs w:val="22"/>
                            </w:rPr>
                            <w:t>Pembuatan Program deteksi suhu tubuh.</w:t>
                          </w:r>
                        </w:p>
                        <w:p w:rsidR="00827A1F" w:rsidRDefault="00827A1F">
                          <w:pPr>
                            <w:pStyle w:val="NormalWeb"/>
                            <w:spacing w:before="0" w:beforeAutospacing="0" w:after="0" w:afterAutospacing="0"/>
                            <w:ind w:firstLine="0"/>
                          </w:pPr>
                          <w:r>
                            <w:rPr>
                              <w:color w:val="000000"/>
                              <w:kern w:val="24"/>
                              <w:sz w:val="22"/>
                              <w:szCs w:val="22"/>
                            </w:rPr>
                            <w:t>Pembuatan project aplikasi untuk informasi  suhu tubuh</w:t>
                          </w:r>
                        </w:p>
                      </w:txbxContent>
                    </v:textbox>
                  </v:roundrect>
                </v:group>
                <v:rect id="1055" o:spid="_x0000_s1047" style="position:absolute;left:16238;top:-285;width:19495;height: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JqsUA&#10;AADbAAAADwAAAGRycy9kb3ducmV2LnhtbESPQWvCQBSE7wX/w/KEXkrd2IPUNBsRQRqKIE2s50f2&#10;NQlm38bsNkn/vVsoeBxm5hsm2UymFQP1rrGsYLmIQBCXVjdcKTgV++dXEM4ja2wtk4JfcrBJZw8J&#10;xtqO/ElD7isRIOxiVFB738VSurImg25hO+LgfdveoA+yr6TucQxw08qXKFpJgw2HhRo72tVUXvIf&#10;o2Asj8O5OLzL49M5s3zNrrv860Opx/m0fQPhafL38H870wrWK/j7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smqxQAAANsAAAAPAAAAAAAAAAAAAAAAAJgCAABkcnMv&#10;ZG93bnJldi54bWxQSwUGAAAAAAQABAD1AAAAigMAAAAA&#10;" filled="f" stroked="f">
                  <v:textbox>
                    <w:txbxContent>
                      <w:p w:rsidR="00827A1F" w:rsidRDefault="00827A1F">
                        <w:pPr>
                          <w:pStyle w:val="NormalWeb"/>
                          <w:spacing w:before="0" w:beforeAutospacing="0" w:after="0" w:afterAutospacing="0"/>
                          <w:ind w:firstLine="0"/>
                          <w:jc w:val="center"/>
                        </w:pPr>
                        <w:r>
                          <w:rPr>
                            <w:b/>
                            <w:bCs/>
                            <w:color w:val="000000"/>
                            <w:kern w:val="24"/>
                            <w:sz w:val="32"/>
                            <w:szCs w:val="32"/>
                          </w:rPr>
                          <w:t>Sistem Development</w:t>
                        </w:r>
                      </w:p>
                    </w:txbxContent>
                  </v:textbox>
                </v:rect>
              </v:group>
              <v:roundrect id="1056" o:spid="_x0000_s1048" style="position:absolute;left:348;top:2589;width:3581;height:3581;v-text-anchor:middle" arcsize="880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GN8MA&#10;AADbAAAADwAAAGRycy9kb3ducmV2LnhtbESPQWvCQBSE7wX/w/IEb3WjUnWjq0iL4KGXqhdvz+wz&#10;iWbfhuwa47/vFgoeh5n5hlmuO1uJlhpfOtYwGiYgiDNnSs41HA/b9zkIH5ANVo5Jw5M8rFe9tyWm&#10;xj34h9p9yEWEsE9RQxFCnUrps4Is+qGriaN3cY3FEGWTS9PgI8JtJcdJMpUWS44LBdb0WVB229+t&#10;hg+F5kr35+T8XZ7UpXUqm34prQf9brMAEagLr/B/e2c0qBn8fY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0GN8MAAADbAAAADwAAAAAAAAAAAAAAAACYAgAAZHJzL2Rv&#10;d25yZXYueG1sUEsFBgAAAAAEAAQA9QAAAIgDAAAAAA==&#10;" strokeweight="2.5pt">
                <v:stroke joinstyle="miter"/>
                <v:textbox inset=",0">
                  <w:txbxContent>
                    <w:p w:rsidR="00827A1F" w:rsidRDefault="00827A1F">
                      <w:pPr>
                        <w:pStyle w:val="NormalWeb"/>
                        <w:spacing w:before="0" w:beforeAutospacing="0" w:after="0" w:afterAutospacing="0"/>
                        <w:ind w:firstLine="0"/>
                      </w:pPr>
                      <w:r>
                        <w:rPr>
                          <w:rFonts w:ascii="Calibri" w:hAnsi="Calibri" w:cs="SimSun"/>
                          <w:color w:val="000000"/>
                          <w:kern w:val="24"/>
                          <w:sz w:val="36"/>
                          <w:szCs w:val="36"/>
                        </w:rPr>
                        <w:t>3</w:t>
                      </w:r>
                    </w:p>
                  </w:txbxContent>
                </v:textbox>
              </v:roundrect>
              <v:roundrect id="1057" o:spid="_x0000_s1049" style="position:absolute;left:348;top:6886;width:3581;height:3581;v-text-anchor:middle" arcsize="880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KSRcAA&#10;AADbAAAADwAAAGRycy9kb3ducmV2LnhtbERPPW/CMBDdkfgP1iGxEadUoDpgUFVUiYEF6MJ2xEcS&#10;Gp+j2ITw7/GAxPj0vpfr3taio9ZXjjV8JCkI4tyZigsNf8ffyRcIH5AN1o5Jw4M8rFfDwRIz4+68&#10;p+4QChFD2GeooQyhyaT0eUkWfeIa4shdXGsxRNgW0rR4j+G2ltM0nUuLFceGEhv6KSn/P9yshplC&#10;c6Xb4/O8q07q0jmVzzdK6/Go/16ACNSHt/jl3hoNKo6NX+IP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KSRcAAAADbAAAADwAAAAAAAAAAAAAAAACYAgAAZHJzL2Rvd25y&#10;ZXYueG1sUEsFBgAAAAAEAAQA9QAAAIUDAAAAAA==&#10;" strokeweight="2.5pt">
                <v:stroke joinstyle="miter"/>
                <v:textbox inset=",0">
                  <w:txbxContent>
                    <w:p w:rsidR="00827A1F" w:rsidRDefault="00827A1F">
                      <w:pPr>
                        <w:pStyle w:val="NormalWeb"/>
                        <w:spacing w:before="0" w:beforeAutospacing="0" w:after="0" w:afterAutospacing="0"/>
                        <w:ind w:firstLine="0"/>
                      </w:pPr>
                      <w:r>
                        <w:rPr>
                          <w:rFonts w:ascii="Calibri" w:hAnsi="Calibri" w:cs="SimSun"/>
                          <w:color w:val="000000"/>
                          <w:kern w:val="24"/>
                          <w:sz w:val="36"/>
                          <w:szCs w:val="36"/>
                        </w:rPr>
                        <w:t>4</w:t>
                      </w:r>
                    </w:p>
                  </w:txbxContent>
                </v:textbox>
              </v:roundrect>
              <v:roundrect id="1058" o:spid="_x0000_s1050" style="position:absolute;left:468;top:11434;width:3581;height:3581;v-text-anchor:middle" arcsize="880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33sQA&#10;AADbAAAADwAAAGRycy9kb3ducmV2LnhtbESPzWrDMBCE74W+g9hAbo2chprKiRJKQyCHXur20tvG&#10;2thOrJWxFP+8fVQo9DjMzDfMZjfaRvTU+dqxhuUiAUFcOFNzqeH76/D0CsIHZIONY9IwkYfd9vFh&#10;g5lxA39Sn4dSRAj7DDVUIbSZlL6oyKJfuJY4emfXWQxRdqU0HQ4Rbhv5nCSptFhzXKiwpfeKimt+&#10;sxpeFJoL3abV6aP+UefeqSLdK63ns/FtDSLQGP7Df+2j0aAU/H6JP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N97EAAAA2wAAAA8AAAAAAAAAAAAAAAAAmAIAAGRycy9k&#10;b3ducmV2LnhtbFBLBQYAAAAABAAEAPUAAACJAwAAAAA=&#10;" strokeweight="2.5pt">
                <v:stroke joinstyle="miter"/>
                <v:textbox inset=",0">
                  <w:txbxContent>
                    <w:p w:rsidR="00827A1F" w:rsidRDefault="00827A1F">
                      <w:pPr>
                        <w:pStyle w:val="NormalWeb"/>
                        <w:spacing w:before="0" w:beforeAutospacing="0" w:after="0" w:afterAutospacing="0"/>
                        <w:ind w:firstLine="0"/>
                      </w:pPr>
                      <w:r>
                        <w:rPr>
                          <w:rFonts w:ascii="Calibri" w:hAnsi="Calibri" w:cs="SimSun"/>
                          <w:color w:val="000000"/>
                          <w:kern w:val="24"/>
                          <w:sz w:val="36"/>
                          <w:szCs w:val="36"/>
                        </w:rPr>
                        <w:t>5</w:t>
                      </w:r>
                    </w:p>
                  </w:txbxContent>
                </v:textbox>
              </v:roundrect>
              <v:roundrect id="1059" o:spid="_x0000_s1051" style="position:absolute;left:348;top:18717;width:3581;height:3582;v-text-anchor:middle" arcsize="880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n0sUA&#10;AADcAAAADwAAAGRycy9kb3ducmV2LnhtbESPS2/CQAyE75X6H1auxK1sCgKRlAVVRUgceuFx6c3N&#10;miRt1htlNw/+fX1A4mZrxjOf19vR1aqnNlSeDbxNE1DEubcVFwYu5/3rClSIyBZrz2TgRgG2m+en&#10;NWbWD3yk/hQLJSEcMjRQxthkWoe8JIdh6hti0a6+dRhlbQttWxwk3NV6liRL7bBiaSixoc+S8r9T&#10;5wwsUrS/1N3mP1/Vd3rtfZovd6kxk5fx4x1UpDE+zPfrgxX8RPDlGZlA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CfSxQAAANwAAAAPAAAAAAAAAAAAAAAAAJgCAABkcnMv&#10;ZG93bnJldi54bWxQSwUGAAAAAAQABAD1AAAAigMAAAAA&#10;" strokeweight="2.5pt">
                <v:stroke joinstyle="miter"/>
                <v:textbox inset=",0">
                  <w:txbxContent>
                    <w:p w:rsidR="00827A1F" w:rsidRDefault="00827A1F">
                      <w:pPr>
                        <w:pStyle w:val="NormalWeb"/>
                        <w:spacing w:before="0" w:beforeAutospacing="0" w:after="0" w:afterAutospacing="0"/>
                        <w:ind w:firstLine="0"/>
                      </w:pPr>
                      <w:r>
                        <w:rPr>
                          <w:rFonts w:ascii="Calibri" w:hAnsi="Calibri" w:cs="SimSun"/>
                          <w:color w:val="000000"/>
                          <w:kern w:val="24"/>
                          <w:sz w:val="36"/>
                          <w:szCs w:val="36"/>
                        </w:rPr>
                        <w:t>6</w:t>
                      </w:r>
                    </w:p>
                  </w:txbxContent>
                </v:textbox>
              </v:roundrect>
            </v:group>
            <v:group id="1060" o:spid="_x0000_s1052" style="position:absolute;left:99;width:54277;height:20136" coordorigin=",-208" coordsize="54277,1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1061" o:spid="_x0000_s1053" style="position:absolute;top:-208;width:54277;height:19651" coordorigin=",-111" coordsize="54277,10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1062" o:spid="_x0000_s1054" style="position:absolute;top:234;width:54277;height:10126" coordorigin=",234" coordsize="54277,10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roundrect id="1063" o:spid="_x0000_s1055" style="position:absolute;top:234;width:54277;height:10126" arcsize="222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YEsIA&#10;AADcAAAADwAAAGRycy9kb3ducmV2LnhtbERPTWsCMRC9F/wPYQRv3WxFpGyNIiuCoD1oe+lt3IzZ&#10;pZvJmkRd/70pCL3N433ObNHbVlzJh8axgrcsB0FcOd2wUfD9tX59BxEissbWMSm4U4DFfPAyw0K7&#10;G+/peohGpBAOBSqoY+wKKUNVk8WQuY44cSfnLcYEvZHa4y2F21aO83wqLTacGmrsqKyp+j1crILS&#10;yu3x063OYWp+NsudN6uuNEqNhv3yA0SkPv6Ln+6NTvPzCfw9ky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1gSwgAAANwAAAAPAAAAAAAAAAAAAAAAAJgCAABkcnMvZG93&#10;bnJldi54bWxQSwUGAAAAAAQABAD1AAAAhwMAAAAA&#10;" fillcolor="#4f81bd" strokecolor="#4f81bd" strokeweight="10pt">
                    <v:stroke linestyle="thinThin" joinstyle="miter"/>
                  </v:roundrect>
                  <v:roundrect id="1064" o:spid="_x0000_s1056" style="position:absolute;left:4518;top:1278;width:47598;height:9032;v-text-anchor:middle" arcsize="222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64isIA&#10;AADcAAAADwAAAGRycy9kb3ducmV2LnhtbERPTUvDQBC9C/6HZQQvYieKFYndFhFFe2wbNMchOybB&#10;7GzITtvYX+8WCr3N433ObDH6zux4iG0QC3eTDAxLFVwrtYVi8377BCYqiaMuCFv44wiL+eXFjHIX&#10;9rLi3Vprk0Ik5mShUe1zxFg17ClOQs+SuJ8weNIEhxrdQPsU7ju8z7JH9NRKamio59eGq9/11lv4&#10;Hm9QP8qDfrkDbsviYflW4tLa66vx5RmM8qhn8cn96dL8bArHZ9IFOP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briKwgAAANwAAAAPAAAAAAAAAAAAAAAAAJgCAABkcnMvZG93&#10;bnJldi54bWxQSwUGAAAAAAQABAD1AAAAhwMAAAAA&#10;" strokeweight="1pt">
                    <v:stroke joinstyle="miter"/>
                    <v:textbox inset="2.83pt,0,2.83pt,0">
                      <w:txbxContent>
                        <w:p w:rsidR="00827A1F" w:rsidRDefault="00827A1F">
                          <w:pPr>
                            <w:pStyle w:val="ListParagraph"/>
                            <w:numPr>
                              <w:ilvl w:val="0"/>
                              <w:numId w:val="14"/>
                            </w:numPr>
                            <w:spacing w:after="0" w:line="360" w:lineRule="auto"/>
                            <w:ind w:hanging="720"/>
                            <w:jc w:val="both"/>
                            <w:rPr>
                              <w:rFonts w:ascii="Times New Roman" w:hAnsi="Times New Roman" w:cs="Times New Roman"/>
                              <w:sz w:val="24"/>
                            </w:rPr>
                          </w:pPr>
                          <w:r>
                            <w:rPr>
                              <w:rFonts w:ascii="Times New Roman" w:hAnsi="Times New Roman" w:cs="Times New Roman"/>
                              <w:sz w:val="24"/>
                            </w:rPr>
                            <w:t xml:space="preserve">Untuk mengukur suhu tubuh, seseorang harus saling berdekatan antara orang yang diperiksa dan orang yang akan memeriksa. </w:t>
                          </w:r>
                        </w:p>
                        <w:p w:rsidR="00827A1F" w:rsidRDefault="00827A1F">
                          <w:pPr>
                            <w:pStyle w:val="ListParagraph"/>
                            <w:numPr>
                              <w:ilvl w:val="0"/>
                              <w:numId w:val="14"/>
                            </w:numPr>
                            <w:spacing w:after="0" w:line="360" w:lineRule="auto"/>
                            <w:ind w:hanging="720"/>
                            <w:jc w:val="both"/>
                            <w:rPr>
                              <w:rFonts w:ascii="Times New Roman" w:hAnsi="Times New Roman" w:cs="Times New Roman"/>
                              <w:sz w:val="24"/>
                            </w:rPr>
                          </w:pPr>
                          <w:r>
                            <w:rPr>
                              <w:rFonts w:ascii="Times New Roman" w:hAnsi="Times New Roman" w:cs="Times New Roman"/>
                              <w:sz w:val="24"/>
                              <w:szCs w:val="24"/>
                            </w:rPr>
                            <w:t xml:space="preserve">Untuk megukur suhu tubuh seseorang menggunakan thermometer pada umumnya harus secara manual. </w:t>
                          </w:r>
                          <w:r>
                            <w:rPr>
                              <w:rFonts w:ascii="Times New Roman" w:hAnsi="Times New Roman" w:cs="Times New Roman"/>
                              <w:i/>
                              <w:sz w:val="24"/>
                              <w:szCs w:val="24"/>
                            </w:rPr>
                            <w:t xml:space="preserve"> </w:t>
                          </w:r>
                        </w:p>
                        <w:p w:rsidR="00827A1F" w:rsidRDefault="00827A1F">
                          <w:pPr>
                            <w:pStyle w:val="ListParagraph"/>
                            <w:spacing w:line="360" w:lineRule="auto"/>
                            <w:ind w:left="426"/>
                            <w:jc w:val="both"/>
                            <w:rPr>
                              <w:rFonts w:ascii="Times New Roman" w:hAnsi="Times New Roman" w:cs="Times New Roman"/>
                              <w:sz w:val="24"/>
                            </w:rPr>
                          </w:pPr>
                        </w:p>
                      </w:txbxContent>
                    </v:textbox>
                  </v:roundrect>
                </v:group>
                <v:rect id="1065" o:spid="_x0000_s1057" style="position:absolute;left:22360;top:-111;width:9284;height: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m/cMA&#10;AADcAAAADwAAAGRycy9kb3ducmV2LnhtbERPTWuDQBC9B/oflin0Epo1PUix2YQilEgISE2b8+BO&#10;VOLOqrtR8++7hUJv83ifs9nNphUjDa6xrGC9ikAQl1Y3XCn4On08v4JwHllja5kU3MnBbvuw2GCi&#10;7cSfNBa+EiGEXYIKau+7REpX1mTQrWxHHLiLHQz6AIdK6gGnEG5a+RJFsTTYcGiosaO0pvJa3IyC&#10;qczH8+m4l/nynFnusz4tvg9KPT3O728gPM3+X/znznSYH8Xw+0y4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em/cMAAADcAAAADwAAAAAAAAAAAAAAAACYAgAAZHJzL2Rv&#10;d25yZXYueG1sUEsFBgAAAAAEAAQA9QAAAIgDAAAAAA==&#10;" filled="f" stroked="f">
                  <v:textbox>
                    <w:txbxContent>
                      <w:p w:rsidR="00827A1F" w:rsidRDefault="00827A1F">
                        <w:pPr>
                          <w:pStyle w:val="NormalWeb"/>
                          <w:spacing w:before="0" w:beforeAutospacing="0" w:after="0" w:afterAutospacing="0"/>
                          <w:ind w:firstLine="0"/>
                          <w:jc w:val="center"/>
                        </w:pPr>
                        <w:r>
                          <w:rPr>
                            <w:b/>
                            <w:bCs/>
                            <w:color w:val="000000"/>
                            <w:kern w:val="24"/>
                            <w:sz w:val="32"/>
                            <w:szCs w:val="32"/>
                          </w:rPr>
                          <w:t>Masalah</w:t>
                        </w:r>
                      </w:p>
                      <w:p w:rsidR="00827A1F" w:rsidRDefault="00827A1F">
                        <w:pPr>
                          <w:jc w:val="center"/>
                        </w:pPr>
                      </w:p>
                    </w:txbxContent>
                  </v:textbox>
                </v:rect>
              </v:group>
              <v:shape id="1066" o:spid="_x0000_s1058" type="#_x0000_t120" style="position:absolute;left:468;top:9062;width:3581;height:3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C2cAA&#10;AADcAAAADwAAAGRycy9kb3ducmV2LnhtbERPS4vCMBC+C/6HMMLeNFXwVY2lCAvCrgergsehmT6w&#10;mZQmq91/v1kQvM3H95xt0ptGPKhztWUF00kEgji3uuZSweX8OV6BcB5ZY2OZFPySg2Q3HGwx1vbJ&#10;J3pkvhQhhF2MCirv21hKl1dk0E1sSxy4wnYGfYBdKXWHzxBuGjmLooU0WHNoqLClfUX5PfsxCq5r&#10;/PqeX7FJj7ItbvviSLzwSn2M+nQDwlPv3+KX+6DD/GgJ/8+EC+Tu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C2cAAAADcAAAADwAAAAAAAAAAAAAAAACYAgAAZHJzL2Rvd25y&#10;ZXYueG1sUEsFBgAAAAAEAAQA9QAAAIUDAAAAAA==&#10;" fillcolor="#95b3d7" strokecolor="#4f81bd" strokeweight="1pt">
                <v:fill color2="#4f81bd" focus="50%" type="gradient"/>
                <v:stroke joinstyle="miter"/>
                <v:shadow on="t" color="#243f60" offset="1pt"/>
                <v:textbox>
                  <w:txbxContent>
                    <w:p w:rsidR="00827A1F" w:rsidRDefault="00827A1F">
                      <w:pPr>
                        <w:jc w:val="center"/>
                      </w:pPr>
                      <w:r>
                        <w:t>1aaaaaaaaaaaaaaaaaaaaaaaaaaaaaaaaaaaaaaaaaaaaaaaaaaaaaaaaaaaaaaaaaaaaaaaaaaaaaaaaaaaaaaaaaaaaaaaaaaaaaaaaaaaaaaaaaaaaaaaaaaaaaaaaaaaaaaaaaaaaaaaaaaaaaaaaaaaaaaaaaaaaaaaaaaaaa11</w:t>
                      </w:r>
                    </w:p>
                  </w:txbxContent>
                </v:textbox>
              </v:shape>
            </v:group>
            <v:group id="1067" o:spid="_x0000_s1059" style="position:absolute;top:20574;width:54380;height:14909" coordorigin=",-365" coordsize="54383,14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group id="1068" o:spid="_x0000_s1060" style="position:absolute;top:-365;width:54383;height:14915" coordorigin=",-365" coordsize="54383,14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group id="1069" o:spid="_x0000_s1061" style="position:absolute;top:314;width:54383;height:14236" coordorigin=",314" coordsize="54383,14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roundrect id="1070" o:spid="_x0000_s1062" style="position:absolute;top:314;width:54383;height:14236" arcsize="222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tV8IA&#10;AADcAAAADwAAAGRycy9kb3ducmV2LnhtbERPTWsCMRC9F/wPYQRvNbsepKwbRVYEQXuo7aW3cTNm&#10;FzeTNYm6/vumUOhtHu9zytVgO3EnH1rHCvJpBoK4drplo+Drc/v6BiJEZI2dY1LwpACr5eilxEK7&#10;B3/Q/RiNSCEcClTQxNgXUoa6IYth6nrixJ2dtxgT9EZqj48Ubjs5y7K5tNhyamiwp6qh+nK8WQWV&#10;lfvTu9tcw9x879YHbzZ9ZZSajIf1AkSkIf6L/9w7nebnOfw+ky6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uW1XwgAAANwAAAAPAAAAAAAAAAAAAAAAAJgCAABkcnMvZG93&#10;bnJldi54bWxQSwUGAAAAAAQABAD1AAAAhwMAAAAA&#10;" fillcolor="#4f81bd" strokecolor="#4f81bd" strokeweight="10pt">
                    <v:stroke linestyle="thinThin" joinstyle="miter"/>
                  </v:roundrect>
                  <v:rect id="1071" o:spid="_x0000_s1063" style="position:absolute;left:4518;top:2279;width:14743;height:2841;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8ohMEA&#10;AADcAAAADwAAAGRycy9kb3ducmV2LnhtbERPTWvCQBC9F/oflin0VjeG2kp0lSIt9For0uOYHbPR&#10;7GzITpP033cFwds83ucs16NvVE9drAMbmE4yUMRlsDVXBnbfH09zUFGQLTaBycAfRViv7u+WWNgw&#10;8Bf1W6lUCuFYoAEn0hZax9KRxzgJLXHijqHzKAl2lbYdDincNzrPshftsebU4LCljaPyvP31Bl7d&#10;rs/tcJBnva9l43/eZ/tTZszjw/i2ACU0yk18dX/aNH+aw+WZdIF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fKITBAAAA3AAAAA8AAAAAAAAAAAAAAAAAmAIAAGRycy9kb3du&#10;cmV2LnhtbFBLBQYAAAAABAAEAPUAAACGAwAAAAA=&#10;" strokeweight="1.75pt">
                    <v:textbox inset="5.67pt">
                      <w:txbxContent>
                        <w:p w:rsidR="00827A1F" w:rsidRDefault="00827A1F">
                          <w:pPr>
                            <w:pStyle w:val="NormalWeb"/>
                            <w:spacing w:before="0" w:beforeAutospacing="0" w:after="0" w:afterAutospacing="0"/>
                            <w:ind w:firstLine="0"/>
                            <w:jc w:val="center"/>
                            <w:rPr>
                              <w:sz w:val="28"/>
                            </w:rPr>
                          </w:pPr>
                          <w:r>
                            <w:rPr>
                              <w:color w:val="000000"/>
                              <w:kern w:val="24"/>
                              <w:szCs w:val="22"/>
                            </w:rPr>
                            <w:t>Pengumpulan</w:t>
                          </w:r>
                          <w:r>
                            <w:rPr>
                              <w:color w:val="000000"/>
                              <w:kern w:val="24"/>
                              <w:sz w:val="22"/>
                              <w:szCs w:val="21"/>
                            </w:rPr>
                            <w:t xml:space="preserve"> Data</w:t>
                          </w:r>
                        </w:p>
                      </w:txbxContent>
                    </v:textbox>
                  </v:rect>
                  <v:rect id="1072" o:spid="_x0000_s1064" style="position:absolute;left:4518;top:7853;width:14743;height:3546;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NYcQA&#10;AADcAAAADwAAAGRycy9kb3ducmV2LnhtbERPTWvCQBC9C/0PyxS8SN2o0GrqKqUoiPSgsYX2NmSn&#10;2WB2NmTXJP57t1DwNo/3Oct1byvRUuNLxwom4wQEce50yYWCz9P2aQ7CB2SNlWNScCUP69XDYImp&#10;dh0fqc1CIWII+xQVmBDqVEqfG7Lox64mjtyvayyGCJtC6ga7GG4rOU2SZ2mx5NhgsKZ3Q/k5u1gF&#10;+vT1Iheb0fz8/eF/FnvTdodjq9TwsX97BRGoD3fxv3un4/zJDP6eiR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1DWHEAAAA3AAAAA8AAAAAAAAAAAAAAAAAmAIAAGRycy9k&#10;b3ducmV2LnhtbFBLBQYAAAAABAAEAPUAAACJAwAAAAA=&#10;" strokeweight="1.75pt">
                    <v:textbox inset=",0,,0">
                      <w:txbxContent>
                        <w:p w:rsidR="00827A1F" w:rsidRDefault="00827A1F">
                          <w:pPr>
                            <w:pStyle w:val="NormalWeb"/>
                            <w:spacing w:before="0" w:beforeAutospacing="0" w:after="0" w:afterAutospacing="0"/>
                            <w:ind w:firstLine="0"/>
                            <w:contextualSpacing/>
                            <w:jc w:val="center"/>
                            <w:rPr>
                              <w:sz w:val="28"/>
                            </w:rPr>
                          </w:pPr>
                          <w:r>
                            <w:rPr>
                              <w:color w:val="000000"/>
                              <w:kern w:val="24"/>
                              <w:szCs w:val="22"/>
                            </w:rPr>
                            <w:t>Komponen Deteksi suhu tubuh</w:t>
                          </w:r>
                        </w:p>
                      </w:txbxContent>
                    </v:textbox>
                  </v:rect>
                  <v:roundrect id="1073" o:spid="_x0000_s1065" style="position:absolute;left:20225;top:2290;width:31534;height:2830;v-text-anchor:middle" arcsize="222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nbMMA&#10;AADcAAAADwAAAGRycy9kb3ducmV2LnhtbERP3WrCMBS+F/YO4Qi7kZk63RhdUxljgiII63yAQ3OW&#10;djYnpYm1+vRGEHZ3Pr7fky0H24ieOl87VjCbJiCIS6drNgr2P6unNxA+IGtsHJOCM3lY5g+jDFPt&#10;TvxNfRGMiCHsU1RQhdCmUvqyIot+6lriyP26zmKIsDNSd3iK4baRz0nyKi3WHBsqbOmzovJQHK2C&#10;etv06+PLzshJ+DJmYy773fxPqcfx8PEOItAQ/sV391rH+bMF3J6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hnbMMAAADcAAAADwAAAAAAAAAAAAAAAACYAgAAZHJzL2Rv&#10;d25yZXYueG1sUEsFBgAAAAAEAAQA9QAAAIgDAAAAAA==&#10;" strokeweight="1.75pt">
                    <v:stroke joinstyle="miter"/>
                    <v:textbox>
                      <w:txbxContent>
                        <w:p w:rsidR="00827A1F" w:rsidRDefault="00827A1F">
                          <w:pPr>
                            <w:pStyle w:val="NormalWeb"/>
                            <w:spacing w:before="0" w:beforeAutospacing="0" w:after="0" w:afterAutospacing="0"/>
                            <w:ind w:firstLine="0"/>
                            <w:jc w:val="center"/>
                            <w:rPr>
                              <w:sz w:val="28"/>
                            </w:rPr>
                          </w:pPr>
                          <w:r>
                            <w:rPr>
                              <w:color w:val="000000"/>
                              <w:kern w:val="24"/>
                              <w:szCs w:val="22"/>
                            </w:rPr>
                            <w:t>Observasi dan Studi Literatur</w:t>
                          </w:r>
                        </w:p>
                      </w:txbxContent>
                    </v:textbox>
                  </v:roundrect>
                  <v:roundrect id="1074" o:spid="_x0000_s1066" style="position:absolute;left:20219;top:6557;width:34150;height:7571;v-text-anchor:middle" arcsize="222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sjcMA&#10;AADcAAAADwAAAGRycy9kb3ducmV2LnhtbERPS2sCMRC+F/ofwgjealahRbZGqaVS8VJ8UD2Om3Gz&#10;7WayJNHd/ntTELzNx/ecyayztbiQD5VjBcNBBoK4cLriUsFuu3gagwgRWWPtmBT8UYDZ9PFhgrl2&#10;La/psomlSCEcclRgYmxyKUNhyGIYuIY4cSfnLcYEfSm1xzaF21qOsuxFWqw4NRhs6N1Q8bs5WwVx&#10;fPyujp/7LzP3h0Nb/6y6jx0q1e91b68gInXxLr65lzrNHz7D/zPpAj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XsjcMAAADcAAAADwAAAAAAAAAAAAAAAACYAgAAZHJzL2Rv&#10;d25yZXYueG1sUEsFBgAAAAAEAAQA9QAAAIgDAAAAAA==&#10;" strokeweight="1.75pt">
                    <v:stroke joinstyle="miter"/>
                    <v:textbox inset="2.83pt,0,0,0">
                      <w:txbxContent>
                        <w:p w:rsidR="00827A1F" w:rsidRDefault="00827A1F">
                          <w:pPr>
                            <w:spacing w:line="360" w:lineRule="auto"/>
                            <w:rPr>
                              <w:rFonts w:ascii="Times New Roman" w:hAnsi="Times New Roman" w:cs="Times New Roman"/>
                              <w:sz w:val="24"/>
                            </w:rPr>
                          </w:pPr>
                          <w:r>
                            <w:rPr>
                              <w:rFonts w:ascii="Times New Roman" w:hAnsi="Times New Roman" w:cs="Times New Roman"/>
                              <w:i/>
                              <w:sz w:val="24"/>
                            </w:rPr>
                            <w:t>GY-906MLX90614</w:t>
                          </w:r>
                          <w:r>
                            <w:rPr>
                              <w:rFonts w:ascii="Times New Roman" w:hAnsi="Times New Roman" w:cs="Times New Roman"/>
                              <w:sz w:val="24"/>
                            </w:rPr>
                            <w:t xml:space="preserve">     : Mendeteksi Suhu Tubuh</w:t>
                          </w:r>
                        </w:p>
                        <w:p w:rsidR="00827A1F" w:rsidRDefault="00827A1F">
                          <w:pPr>
                            <w:pStyle w:val="NormalWeb"/>
                            <w:tabs>
                              <w:tab w:val="left" w:pos="1418"/>
                            </w:tabs>
                            <w:spacing w:before="0" w:beforeAutospacing="0" w:after="0" w:afterAutospacing="0"/>
                            <w:ind w:firstLine="0"/>
                          </w:pPr>
                          <w:r>
                            <w:t>LCD 16x2</w:t>
                          </w:r>
                          <w:r>
                            <w:tab/>
                          </w:r>
                          <w:r>
                            <w:tab/>
                            <w:t xml:space="preserve">           : Menampilkan Status Suhu tubuh</w:t>
                          </w:r>
                        </w:p>
                      </w:txbxContent>
                    </v:textbox>
                  </v:roundrect>
                </v:group>
                <v:rect id="1075" o:spid="_x0000_s1067" style="position:absolute;left:10230;top:-365;width:37740;height: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4wIMMA&#10;AADcAAAADwAAAGRycy9kb3ducmV2LnhtbERPTWuDQBC9F/IflgnkUpo1OYRisglFCJFSCNXE8+BO&#10;VerOqrtV+++7hUJv83ifczjNphUjDa6xrGCzjkAQl1Y3XCm45eenZxDOI2tsLZOCb3JwOi4eDhhr&#10;O/E7jZmvRAhhF6OC2vsultKVNRl0a9sRB+7DDgZ9gEMl9YBTCDet3EbRThpsODTU2FFSU/mZfRkF&#10;U3kdi/ztIq+PRWq5T/sku78qtVrOL3sQnmb/L/5zpzrM3+zg95lw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4wIMMAAADcAAAADwAAAAAAAAAAAAAAAACYAgAAZHJzL2Rv&#10;d25yZXYueG1sUEsFBgAAAAAEAAQA9QAAAIgDAAAAAA==&#10;" filled="f" stroked="f">
                  <v:textbox>
                    <w:txbxContent>
                      <w:p w:rsidR="00827A1F" w:rsidRDefault="00827A1F">
                        <w:pPr>
                          <w:pStyle w:val="NormalWeb"/>
                          <w:spacing w:before="0" w:beforeAutospacing="0" w:after="0" w:afterAutospacing="0"/>
                          <w:ind w:left="-851" w:firstLine="851"/>
                          <w:jc w:val="center"/>
                          <w:rPr>
                            <w:i/>
                            <w:sz w:val="18"/>
                            <w:szCs w:val="18"/>
                          </w:rPr>
                        </w:pPr>
                        <w:r>
                          <w:rPr>
                            <w:b/>
                            <w:bCs/>
                            <w:color w:val="000000"/>
                            <w:kern w:val="24"/>
                            <w:sz w:val="18"/>
                            <w:szCs w:val="18"/>
                          </w:rPr>
                          <w:t xml:space="preserve">Identifikasi Deteksi suhu tubuuh  Berbasis </w:t>
                        </w:r>
                        <w:r>
                          <w:rPr>
                            <w:b/>
                            <w:bCs/>
                            <w:i/>
                            <w:color w:val="000000"/>
                            <w:kern w:val="24"/>
                            <w:sz w:val="18"/>
                            <w:szCs w:val="18"/>
                          </w:rPr>
                          <w:t>Internet of things</w:t>
                        </w:r>
                      </w:p>
                    </w:txbxContent>
                  </v:textbox>
                </v:rect>
              </v:group>
              <v:roundrect id="1076" o:spid="_x0000_s1068" style="position:absolute;left:468;top:1870;width:3581;height:3582;v-text-anchor:middle" arcsize="880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6n8QA&#10;AADcAAAADwAAAGRycy9kb3ducmV2LnhtbESPzW7CMBCE70h9B2srcQMnCIU2xaCqaoEbv+p5FW8T&#10;q/E6xAbC22MkJG67mvlmZ6fzztbiTK03jhWkwwQEceG04VLBYf8zeAPhA7LG2jEpuJKH+eylN8Vc&#10;uwtv6bwLpYgh7HNUUIXQ5FL6oiKLfuga4qj9udZiiGtbSt3iJYbbWo6SJJMWDccLFTb0VVHxvzvZ&#10;WGO7SNdmudlvdHY8jL8z8/tujFL91+7zA0SgLjzND3qlI5dO4P5MnE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pup/EAAAA3AAAAA8AAAAAAAAAAAAAAAAAmAIAAGRycy9k&#10;b3ducmV2LnhtbFBLBQYAAAAABAAEAPUAAACJAwAAAAA=&#10;" strokeweight="2.5pt">
                <v:stroke joinstyle="miter"/>
                <v:textbox>
                  <w:txbxContent>
                    <w:p w:rsidR="00827A1F" w:rsidRDefault="00827A1F">
                      <w:pPr>
                        <w:pStyle w:val="NormalWeb"/>
                        <w:spacing w:before="0" w:beforeAutospacing="0" w:after="0" w:afterAutospacing="0"/>
                        <w:ind w:firstLine="0"/>
                      </w:pPr>
                      <w:r>
                        <w:rPr>
                          <w:rFonts w:ascii="Calibri" w:hAnsi="Calibri" w:cs="SimSun"/>
                          <w:color w:val="000000"/>
                          <w:kern w:val="24"/>
                          <w:sz w:val="36"/>
                          <w:szCs w:val="36"/>
                        </w:rPr>
                        <w:t>1</w:t>
                      </w:r>
                    </w:p>
                  </w:txbxContent>
                </v:textbox>
              </v:roundrect>
              <v:roundrect id="1077" o:spid="_x0000_s1069" style="position:absolute;left:468;top:7881;width:3581;height:3581;v-text-anchor:middle" arcsize="880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u9CcQA&#10;AADcAAAADwAAAGRycy9kb3ducmV2LnhtbESPMW/CQAyF90r8h5ORupULrUAkcCBEVakDS4GFzeRM&#10;Esj5otwRwr/HA1I3W+/5vc+LVe9q1VEbKs8GxqMEFHHubcWFgcP+52MGKkRki7VnMvCgAKvl4G2B&#10;mfV3/qNuFwslIRwyNFDG2GRah7wkh2HkG2LRzr51GGVtC21bvEu4q/Vnkky1w4qlocSGNiXl193N&#10;GZikaC90e3ydttUxPXc+zaffqTHvw349BxWpj//m1/WvFfyx0MozMoFe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bvQnEAAAA3AAAAA8AAAAAAAAAAAAAAAAAmAIAAGRycy9k&#10;b3ducmV2LnhtbFBLBQYAAAAABAAEAPUAAACJAwAAAAA=&#10;" strokeweight="2.5pt">
                <v:stroke joinstyle="miter"/>
                <v:textbox inset=",0">
                  <w:txbxContent>
                    <w:p w:rsidR="00827A1F" w:rsidRDefault="00827A1F">
                      <w:pPr>
                        <w:pStyle w:val="NormalWeb"/>
                        <w:spacing w:before="0" w:beforeAutospacing="0" w:after="0" w:afterAutospacing="0"/>
                        <w:ind w:firstLine="0"/>
                      </w:pPr>
                      <w:r>
                        <w:rPr>
                          <w:rFonts w:ascii="Calibri" w:hAnsi="Calibri" w:cs="SimSun"/>
                          <w:color w:val="000000"/>
                          <w:kern w:val="24"/>
                          <w:sz w:val="36"/>
                          <w:szCs w:val="36"/>
                        </w:rPr>
                        <w:t>2</w:t>
                      </w:r>
                    </w:p>
                  </w:txbxContent>
                </v:textbox>
              </v:roundrect>
            </v:group>
            <w10:wrap anchorx="page" anchory="page"/>
          </v:group>
        </w:pict>
      </w:r>
      <w:r w:rsidR="00544443">
        <w:rPr>
          <w:rFonts w:ascii="Times New Roman" w:hAnsi="Times New Roman" w:cs="Times New Roman"/>
          <w:b/>
          <w:sz w:val="24"/>
        </w:rPr>
        <w:tab/>
      </w:r>
    </w:p>
    <w:p w:rsidR="00D8761A" w:rsidRDefault="00D8761A">
      <w:pPr>
        <w:pStyle w:val="ListParagraph"/>
        <w:spacing w:line="360" w:lineRule="auto"/>
        <w:ind w:left="993"/>
        <w:rPr>
          <w:rFonts w:ascii="Times New Roman" w:hAnsi="Times New Roman" w:cs="Times New Roman"/>
          <w:b/>
          <w:sz w:val="24"/>
        </w:rPr>
      </w:pPr>
    </w:p>
    <w:p w:rsidR="00D8761A" w:rsidRDefault="00D8761A">
      <w:pPr>
        <w:spacing w:line="360" w:lineRule="auto"/>
        <w:ind w:left="2160" w:firstLine="447"/>
        <w:jc w:val="both"/>
      </w:pPr>
    </w:p>
    <w:p w:rsidR="00D8761A" w:rsidRDefault="00D8761A"/>
    <w:p w:rsidR="00D8761A" w:rsidRDefault="00D8761A"/>
    <w:p w:rsidR="00D8761A" w:rsidRDefault="00D8761A"/>
    <w:p w:rsidR="00D8761A" w:rsidRDefault="00D8761A"/>
    <w:p w:rsidR="00D8761A" w:rsidRDefault="00D8761A"/>
    <w:p w:rsidR="00D8761A" w:rsidRDefault="00D8761A"/>
    <w:p w:rsidR="00D8761A" w:rsidRDefault="00D8761A"/>
    <w:p w:rsidR="00D8761A" w:rsidRDefault="00D8761A"/>
    <w:p w:rsidR="00D8761A" w:rsidRDefault="00D8761A"/>
    <w:p w:rsidR="00D8761A" w:rsidRDefault="00D8761A"/>
    <w:p w:rsidR="00D8761A" w:rsidRDefault="00D8761A">
      <w:pPr>
        <w:jc w:val="center"/>
        <w:rPr>
          <w:rFonts w:ascii="Times New Roman" w:hAnsi="Times New Roman" w:cs="Times New Roman"/>
          <w:b/>
          <w:sz w:val="28"/>
          <w:szCs w:val="28"/>
        </w:rPr>
      </w:pPr>
    </w:p>
    <w:p w:rsidR="00D8761A" w:rsidRDefault="00D8761A">
      <w:pPr>
        <w:jc w:val="center"/>
        <w:rPr>
          <w:rFonts w:ascii="Times New Roman" w:hAnsi="Times New Roman" w:cs="Times New Roman"/>
          <w:b/>
          <w:sz w:val="28"/>
          <w:szCs w:val="28"/>
        </w:rPr>
      </w:pPr>
    </w:p>
    <w:p w:rsidR="00D8761A" w:rsidRDefault="00D8761A">
      <w:pPr>
        <w:jc w:val="center"/>
        <w:rPr>
          <w:rFonts w:ascii="Times New Roman" w:hAnsi="Times New Roman" w:cs="Times New Roman"/>
          <w:b/>
          <w:sz w:val="28"/>
          <w:szCs w:val="28"/>
        </w:rPr>
      </w:pPr>
    </w:p>
    <w:p w:rsidR="00D8761A" w:rsidRDefault="00D8761A">
      <w:pPr>
        <w:jc w:val="center"/>
        <w:rPr>
          <w:rFonts w:ascii="Times New Roman" w:hAnsi="Times New Roman" w:cs="Times New Roman"/>
          <w:b/>
          <w:sz w:val="28"/>
          <w:szCs w:val="28"/>
        </w:rPr>
      </w:pPr>
    </w:p>
    <w:p w:rsidR="00D8761A" w:rsidRDefault="00D8761A">
      <w:pPr>
        <w:jc w:val="center"/>
        <w:rPr>
          <w:rFonts w:ascii="Times New Roman" w:hAnsi="Times New Roman" w:cs="Times New Roman"/>
          <w:b/>
          <w:sz w:val="28"/>
          <w:szCs w:val="28"/>
        </w:rPr>
      </w:pPr>
    </w:p>
    <w:p w:rsidR="00D8761A" w:rsidRDefault="00D8761A">
      <w:pPr>
        <w:jc w:val="center"/>
        <w:rPr>
          <w:rFonts w:ascii="Times New Roman" w:hAnsi="Times New Roman" w:cs="Times New Roman"/>
          <w:b/>
          <w:sz w:val="28"/>
          <w:szCs w:val="28"/>
        </w:rPr>
      </w:pPr>
    </w:p>
    <w:p w:rsidR="00D8761A" w:rsidRDefault="00D8761A">
      <w:pPr>
        <w:jc w:val="center"/>
        <w:rPr>
          <w:rFonts w:ascii="Times New Roman" w:hAnsi="Times New Roman" w:cs="Times New Roman"/>
          <w:b/>
          <w:sz w:val="28"/>
          <w:szCs w:val="28"/>
        </w:rPr>
      </w:pPr>
    </w:p>
    <w:p w:rsidR="00D8761A" w:rsidRDefault="00D8761A">
      <w:pPr>
        <w:jc w:val="center"/>
        <w:rPr>
          <w:rFonts w:ascii="Times New Roman" w:hAnsi="Times New Roman" w:cs="Times New Roman"/>
          <w:b/>
          <w:sz w:val="28"/>
          <w:szCs w:val="28"/>
        </w:rPr>
      </w:pPr>
    </w:p>
    <w:p w:rsidR="00D8761A" w:rsidRDefault="00D8761A">
      <w:pPr>
        <w:jc w:val="center"/>
        <w:rPr>
          <w:rFonts w:ascii="Times New Roman" w:hAnsi="Times New Roman" w:cs="Times New Roman"/>
          <w:b/>
          <w:sz w:val="28"/>
          <w:szCs w:val="28"/>
        </w:rPr>
      </w:pPr>
    </w:p>
    <w:p w:rsidR="00D8761A" w:rsidRDefault="00D8761A">
      <w:pPr>
        <w:jc w:val="center"/>
        <w:rPr>
          <w:rFonts w:ascii="Times New Roman" w:hAnsi="Times New Roman" w:cs="Times New Roman"/>
          <w:b/>
          <w:sz w:val="28"/>
          <w:szCs w:val="28"/>
        </w:rPr>
      </w:pPr>
    </w:p>
    <w:p w:rsidR="00D8761A" w:rsidRDefault="00D8761A">
      <w:pPr>
        <w:jc w:val="center"/>
        <w:rPr>
          <w:rFonts w:ascii="Times New Roman" w:hAnsi="Times New Roman" w:cs="Times New Roman"/>
          <w:b/>
          <w:sz w:val="28"/>
          <w:szCs w:val="28"/>
        </w:rPr>
      </w:pPr>
    </w:p>
    <w:p w:rsidR="00D8761A" w:rsidRDefault="00D8761A">
      <w:pPr>
        <w:jc w:val="center"/>
        <w:rPr>
          <w:rFonts w:ascii="Times New Roman" w:hAnsi="Times New Roman" w:cs="Times New Roman"/>
          <w:b/>
          <w:sz w:val="28"/>
          <w:szCs w:val="28"/>
        </w:rPr>
      </w:pPr>
    </w:p>
    <w:p w:rsidR="00D8761A" w:rsidRDefault="00D8761A">
      <w:pPr>
        <w:rPr>
          <w:rFonts w:ascii="Times New Roman" w:hAnsi="Times New Roman" w:cs="Times New Roman"/>
          <w:b/>
          <w:sz w:val="28"/>
          <w:szCs w:val="28"/>
        </w:rPr>
      </w:pPr>
    </w:p>
    <w:p w:rsidR="00D8761A" w:rsidRDefault="00D8761A">
      <w:pPr>
        <w:pStyle w:val="Heading1"/>
        <w:jc w:val="center"/>
        <w:rPr>
          <w:rFonts w:ascii="Times New Roman" w:hAnsi="Times New Roman" w:cs="Times New Roman"/>
          <w:b/>
          <w:color w:val="auto"/>
          <w:sz w:val="28"/>
          <w:szCs w:val="28"/>
        </w:rPr>
        <w:sectPr w:rsidR="00D8761A">
          <w:headerReference w:type="default" r:id="rId36"/>
          <w:footerReference w:type="default" r:id="rId37"/>
          <w:footerReference w:type="first" r:id="rId38"/>
          <w:pgSz w:w="11907" w:h="16839"/>
          <w:pgMar w:top="2268" w:right="1701" w:bottom="1701" w:left="2268" w:header="720" w:footer="720" w:gutter="0"/>
          <w:cols w:space="720"/>
          <w:docGrid w:linePitch="360"/>
        </w:sectPr>
      </w:pPr>
    </w:p>
    <w:p w:rsidR="00D8761A" w:rsidRDefault="00544443">
      <w:pPr>
        <w:pStyle w:val="Heading1"/>
        <w:spacing w:line="360" w:lineRule="auto"/>
        <w:jc w:val="center"/>
        <w:rPr>
          <w:rFonts w:ascii="Times New Roman" w:hAnsi="Times New Roman" w:cs="Times New Roman"/>
          <w:b/>
          <w:color w:val="auto"/>
          <w:sz w:val="28"/>
          <w:szCs w:val="28"/>
        </w:rPr>
      </w:pPr>
      <w:bookmarkStart w:id="50" w:name="_Toc57839404"/>
      <w:r>
        <w:rPr>
          <w:rFonts w:ascii="Times New Roman" w:hAnsi="Times New Roman" w:cs="Times New Roman"/>
          <w:b/>
          <w:color w:val="auto"/>
          <w:sz w:val="28"/>
          <w:szCs w:val="28"/>
        </w:rPr>
        <w:lastRenderedPageBreak/>
        <w:t>BAB III</w:t>
      </w:r>
      <w:bookmarkEnd w:id="50"/>
    </w:p>
    <w:p w:rsidR="00D8761A" w:rsidRDefault="00544443">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METODE PENELITIAN</w:t>
      </w:r>
    </w:p>
    <w:p w:rsidR="00D8761A" w:rsidRDefault="00D8761A">
      <w:pPr>
        <w:spacing w:after="240"/>
      </w:pPr>
    </w:p>
    <w:p w:rsidR="00D8761A" w:rsidRDefault="00544443">
      <w:pPr>
        <w:pStyle w:val="SUBBAB3"/>
        <w:spacing w:after="0"/>
        <w:ind w:left="709" w:hanging="709"/>
        <w:outlineLvl w:val="1"/>
      </w:pPr>
      <w:bookmarkStart w:id="51" w:name="_Toc57839405"/>
      <w:r>
        <w:t>Jenis, Metode, Subjek, Objek, Waktu, dan Lokasi Penelitian</w:t>
      </w:r>
      <w:bookmarkEnd w:id="51"/>
    </w:p>
    <w:p w:rsidR="00D8761A" w:rsidRDefault="00544443">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Dipandang dari tingkat penerapannya, maka penelitian ini merupakan penelitian terapan.</w:t>
      </w:r>
    </w:p>
    <w:p w:rsidR="00D8761A" w:rsidRDefault="00544443">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Metode pengembangan sistem yang digunakan adalah model </w:t>
      </w:r>
      <w:r>
        <w:rPr>
          <w:rFonts w:ascii="Times New Roman" w:hAnsi="Times New Roman" w:cs="Times New Roman"/>
          <w:i/>
          <w:sz w:val="24"/>
          <w:szCs w:val="24"/>
        </w:rPr>
        <w:t>prototype,</w:t>
      </w:r>
      <w:r>
        <w:rPr>
          <w:rFonts w:ascii="Times New Roman" w:hAnsi="Times New Roman" w:cs="Times New Roman"/>
          <w:sz w:val="24"/>
          <w:szCs w:val="24"/>
        </w:rPr>
        <w:t xml:space="preserve"> kerena penyajian aspek-aspek perangkat keras yang akan dibangun akan nampak bagi pemakai secara cepat, selanjutnya </w:t>
      </w:r>
      <w:r>
        <w:rPr>
          <w:rFonts w:ascii="Times New Roman" w:hAnsi="Times New Roman" w:cs="Times New Roman"/>
          <w:i/>
          <w:sz w:val="24"/>
          <w:szCs w:val="24"/>
        </w:rPr>
        <w:t>prototype</w:t>
      </w:r>
      <w:r>
        <w:rPr>
          <w:rFonts w:ascii="Times New Roman" w:hAnsi="Times New Roman" w:cs="Times New Roman"/>
          <w:sz w:val="24"/>
          <w:szCs w:val="24"/>
        </w:rPr>
        <w:t xml:space="preserve"> dievaluasi oleh kedua belah pihak sehingga penyaringan kebutuhan pengembangan perangkat keras dapat dengan cepat dilakukan sesuai dengan keinginan dan kebutuhan. Penelitian ini terdiri dari beberapa tahap, yaitu diawali dengan pengumpulan data, prancangan alat dan sistem, perancangan pembuatan alat, perancangan perangkat lunak, tahap implementasi, pengujina sistem dan pembuatan laporan.</w:t>
      </w:r>
    </w:p>
    <w:p w:rsidR="00D8761A" w:rsidRDefault="00544443">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Subjek penelitian ini adalah Deteksi suhu tubuh menggunakan sensor </w:t>
      </w:r>
      <w:r>
        <w:rPr>
          <w:rFonts w:ascii="Times New Roman" w:hAnsi="Times New Roman" w:cs="Times New Roman"/>
          <w:i/>
          <w:sz w:val="24"/>
          <w:szCs w:val="24"/>
        </w:rPr>
        <w:t>Gy906Mlx9014Esf</w:t>
      </w:r>
      <w:r>
        <w:rPr>
          <w:rFonts w:ascii="Times New Roman" w:hAnsi="Times New Roman" w:cs="Times New Roman"/>
          <w:sz w:val="24"/>
          <w:szCs w:val="24"/>
        </w:rPr>
        <w:t xml:space="preserve"> berbasis </w:t>
      </w:r>
      <w:r>
        <w:rPr>
          <w:rFonts w:ascii="Times New Roman" w:hAnsi="Times New Roman" w:cs="Times New Roman"/>
          <w:i/>
          <w:sz w:val="24"/>
          <w:szCs w:val="24"/>
        </w:rPr>
        <w:t>internet of things.</w:t>
      </w:r>
      <w:r>
        <w:rPr>
          <w:rFonts w:ascii="Times New Roman" w:hAnsi="Times New Roman" w:cs="Times New Roman"/>
          <w:sz w:val="24"/>
          <w:szCs w:val="24"/>
        </w:rPr>
        <w:t xml:space="preserve"> Penelitian ini akan dilaksanakan selama 5 bulan berlokasi pada laboratorium Universitas Ichsan Gorontalo</w:t>
      </w:r>
    </w:p>
    <w:p w:rsidR="00D8761A" w:rsidRDefault="00D8761A">
      <w:pPr>
        <w:pStyle w:val="ListParagraph"/>
        <w:spacing w:after="0"/>
        <w:ind w:left="0" w:firstLine="709"/>
        <w:jc w:val="both"/>
        <w:rPr>
          <w:rFonts w:ascii="Times New Roman" w:hAnsi="Times New Roman" w:cs="Times New Roman"/>
          <w:sz w:val="24"/>
          <w:szCs w:val="24"/>
        </w:rPr>
      </w:pPr>
    </w:p>
    <w:p w:rsidR="00D8761A" w:rsidRDefault="00544443">
      <w:pPr>
        <w:pStyle w:val="SUBBAB3"/>
        <w:spacing w:after="0"/>
        <w:ind w:left="709" w:hanging="709"/>
        <w:outlineLvl w:val="1"/>
      </w:pPr>
      <w:bookmarkStart w:id="52" w:name="_Toc57839406"/>
      <w:r>
        <w:t>Alat dan Bahan Penelitian</w:t>
      </w:r>
      <w:bookmarkEnd w:id="52"/>
    </w:p>
    <w:p w:rsidR="00D8761A" w:rsidRDefault="00544443">
      <w:pPr>
        <w:pStyle w:val="ListParagraph"/>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Peralatan dan bahan bahan yang digunakan dalam melakukan penelitian tugas akhir ini dapat dilihat pada table 3.1.</w:t>
      </w:r>
    </w:p>
    <w:p w:rsidR="00D8761A" w:rsidRDefault="0054444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Tabel 3.1 Daftar Alat dan Bahan</w:t>
      </w:r>
    </w:p>
    <w:tbl>
      <w:tblPr>
        <w:tblStyle w:val="TableGrid"/>
        <w:tblW w:w="0" w:type="auto"/>
        <w:tblInd w:w="108" w:type="dxa"/>
        <w:tblLook w:val="04A0" w:firstRow="1" w:lastRow="0" w:firstColumn="1" w:lastColumn="0" w:noHBand="0" w:noVBand="1"/>
      </w:tblPr>
      <w:tblGrid>
        <w:gridCol w:w="576"/>
        <w:gridCol w:w="2968"/>
        <w:gridCol w:w="4394"/>
      </w:tblGrid>
      <w:tr w:rsidR="00D8761A">
        <w:trPr>
          <w:trHeight w:val="483"/>
          <w:tblHeader/>
        </w:trPr>
        <w:tc>
          <w:tcPr>
            <w:tcW w:w="576" w:type="dxa"/>
            <w:shd w:val="clear" w:color="auto" w:fill="8DB3E2" w:themeFill="text2" w:themeFillTint="66"/>
            <w:vAlign w:val="center"/>
          </w:tcPr>
          <w:p w:rsidR="00D8761A" w:rsidRDefault="00544443">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NO</w:t>
            </w:r>
          </w:p>
        </w:tc>
        <w:tc>
          <w:tcPr>
            <w:tcW w:w="2968" w:type="dxa"/>
            <w:shd w:val="clear" w:color="auto" w:fill="8DB3E2" w:themeFill="text2" w:themeFillTint="66"/>
            <w:vAlign w:val="center"/>
          </w:tcPr>
          <w:p w:rsidR="00D8761A" w:rsidRDefault="00544443">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Nama Alat dan Bahan</w:t>
            </w:r>
          </w:p>
        </w:tc>
        <w:tc>
          <w:tcPr>
            <w:tcW w:w="4394" w:type="dxa"/>
            <w:shd w:val="clear" w:color="auto" w:fill="8DB3E2" w:themeFill="text2" w:themeFillTint="66"/>
            <w:vAlign w:val="center"/>
          </w:tcPr>
          <w:p w:rsidR="00D8761A" w:rsidRDefault="00544443">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Fungsi</w:t>
            </w:r>
          </w:p>
        </w:tc>
      </w:tr>
      <w:tr w:rsidR="00D8761A">
        <w:trPr>
          <w:trHeight w:val="547"/>
        </w:trPr>
        <w:tc>
          <w:tcPr>
            <w:tcW w:w="576" w:type="dxa"/>
            <w:vAlign w:val="center"/>
          </w:tcPr>
          <w:p w:rsidR="00D8761A" w:rsidRDefault="00544443">
            <w:pPr>
              <w:pStyle w:val="ListParagraph"/>
              <w:ind w:left="0"/>
              <w:jc w:val="both"/>
              <w:rPr>
                <w:rFonts w:ascii="Times New Roman" w:hAnsi="Times New Roman" w:cs="Times New Roman"/>
                <w:sz w:val="24"/>
                <w:szCs w:val="24"/>
              </w:rPr>
            </w:pPr>
            <w:r>
              <w:rPr>
                <w:rFonts w:ascii="Times New Roman" w:hAnsi="Times New Roman" w:cs="Times New Roman"/>
                <w:sz w:val="24"/>
                <w:szCs w:val="24"/>
              </w:rPr>
              <w:t>1</w:t>
            </w:r>
          </w:p>
        </w:tc>
        <w:tc>
          <w:tcPr>
            <w:tcW w:w="2968" w:type="dxa"/>
          </w:tcPr>
          <w:p w:rsidR="00D8761A" w:rsidRDefault="00544443">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Laptop, </w:t>
            </w:r>
            <w:r>
              <w:rPr>
                <w:rFonts w:ascii="Times New Roman" w:hAnsi="Times New Roman" w:cs="Times New Roman"/>
                <w:i/>
                <w:sz w:val="24"/>
                <w:szCs w:val="24"/>
              </w:rPr>
              <w:t>Software</w:t>
            </w:r>
            <w:r>
              <w:rPr>
                <w:rFonts w:ascii="Times New Roman" w:hAnsi="Times New Roman" w:cs="Times New Roman"/>
                <w:sz w:val="24"/>
                <w:szCs w:val="24"/>
              </w:rPr>
              <w:t xml:space="preserve"> Arduino dan smatphone</w:t>
            </w:r>
          </w:p>
        </w:tc>
        <w:tc>
          <w:tcPr>
            <w:tcW w:w="4394" w:type="dxa"/>
            <w:vAlign w:val="center"/>
          </w:tcPr>
          <w:p w:rsidR="00D8761A" w:rsidRDefault="00544443">
            <w:pPr>
              <w:pStyle w:val="ListParagraph"/>
              <w:ind w:left="0"/>
              <w:rPr>
                <w:rFonts w:ascii="Times New Roman" w:hAnsi="Times New Roman" w:cs="Times New Roman"/>
                <w:sz w:val="24"/>
                <w:szCs w:val="24"/>
              </w:rPr>
            </w:pPr>
            <w:r>
              <w:rPr>
                <w:rFonts w:ascii="Times New Roman" w:hAnsi="Times New Roman" w:cs="Times New Roman"/>
                <w:sz w:val="24"/>
                <w:szCs w:val="24"/>
              </w:rPr>
              <w:t>Sebagai pembuat program arduino serta tempat menampilkan informasi suhu tubuh</w:t>
            </w:r>
          </w:p>
        </w:tc>
      </w:tr>
      <w:tr w:rsidR="00D8761A">
        <w:trPr>
          <w:trHeight w:val="555"/>
        </w:trPr>
        <w:tc>
          <w:tcPr>
            <w:tcW w:w="576" w:type="dxa"/>
            <w:vAlign w:val="center"/>
          </w:tcPr>
          <w:p w:rsidR="00D8761A" w:rsidRDefault="00544443">
            <w:pPr>
              <w:pStyle w:val="ListParagraph"/>
              <w:ind w:left="0"/>
              <w:jc w:val="both"/>
              <w:rPr>
                <w:rFonts w:ascii="Times New Roman" w:hAnsi="Times New Roman" w:cs="Times New Roman"/>
                <w:sz w:val="24"/>
                <w:szCs w:val="24"/>
              </w:rPr>
            </w:pPr>
            <w:r>
              <w:rPr>
                <w:rFonts w:ascii="Times New Roman" w:hAnsi="Times New Roman" w:cs="Times New Roman"/>
                <w:sz w:val="24"/>
                <w:szCs w:val="24"/>
              </w:rPr>
              <w:t>2</w:t>
            </w:r>
          </w:p>
        </w:tc>
        <w:tc>
          <w:tcPr>
            <w:tcW w:w="2968" w:type="dxa"/>
            <w:vAlign w:val="center"/>
          </w:tcPr>
          <w:p w:rsidR="00D8761A" w:rsidRDefault="00544443">
            <w:pPr>
              <w:pStyle w:val="ListParagraph"/>
              <w:ind w:left="0"/>
              <w:rPr>
                <w:rFonts w:ascii="Times New Roman" w:hAnsi="Times New Roman" w:cs="Times New Roman"/>
                <w:sz w:val="24"/>
                <w:szCs w:val="24"/>
              </w:rPr>
            </w:pPr>
            <w:r>
              <w:rPr>
                <w:rFonts w:ascii="Times New Roman" w:hAnsi="Times New Roman" w:cs="Times New Roman"/>
                <w:sz w:val="24"/>
                <w:szCs w:val="24"/>
              </w:rPr>
              <w:t>Arduino Uno</w:t>
            </w:r>
          </w:p>
        </w:tc>
        <w:tc>
          <w:tcPr>
            <w:tcW w:w="4394" w:type="dxa"/>
            <w:vAlign w:val="center"/>
          </w:tcPr>
          <w:p w:rsidR="00D8761A" w:rsidRDefault="00544443">
            <w:pPr>
              <w:pStyle w:val="ListParagraph"/>
              <w:ind w:left="0"/>
              <w:rPr>
                <w:rFonts w:ascii="Times New Roman" w:hAnsi="Times New Roman" w:cs="Times New Roman"/>
                <w:sz w:val="24"/>
                <w:szCs w:val="24"/>
              </w:rPr>
            </w:pPr>
            <w:r>
              <w:rPr>
                <w:rFonts w:ascii="Times New Roman" w:hAnsi="Times New Roman" w:cs="Times New Roman"/>
                <w:sz w:val="24"/>
                <w:szCs w:val="24"/>
              </w:rPr>
              <w:t>Sebagai mikrokontroler pengolah data</w:t>
            </w:r>
          </w:p>
        </w:tc>
      </w:tr>
      <w:tr w:rsidR="00D8761A">
        <w:trPr>
          <w:trHeight w:val="420"/>
        </w:trPr>
        <w:tc>
          <w:tcPr>
            <w:tcW w:w="576" w:type="dxa"/>
            <w:vAlign w:val="center"/>
          </w:tcPr>
          <w:p w:rsidR="00D8761A" w:rsidRDefault="00544443">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2968" w:type="dxa"/>
            <w:vAlign w:val="center"/>
          </w:tcPr>
          <w:p w:rsidR="00D8761A" w:rsidRDefault="00544443">
            <w:pPr>
              <w:pStyle w:val="ListParagraph"/>
              <w:ind w:left="0"/>
              <w:rPr>
                <w:rFonts w:ascii="Times New Roman" w:hAnsi="Times New Roman" w:cs="Times New Roman"/>
                <w:sz w:val="24"/>
                <w:szCs w:val="24"/>
              </w:rPr>
            </w:pPr>
            <w:r>
              <w:rPr>
                <w:rFonts w:ascii="Times New Roman" w:hAnsi="Times New Roman" w:cs="Times New Roman"/>
                <w:sz w:val="24"/>
                <w:szCs w:val="24"/>
              </w:rPr>
              <w:t>Esp8266-01</w:t>
            </w:r>
          </w:p>
        </w:tc>
        <w:tc>
          <w:tcPr>
            <w:tcW w:w="4394" w:type="dxa"/>
            <w:vAlign w:val="center"/>
          </w:tcPr>
          <w:p w:rsidR="00D8761A" w:rsidRDefault="00544443">
            <w:pPr>
              <w:pStyle w:val="ListParagraph"/>
              <w:ind w:left="0"/>
              <w:rPr>
                <w:rFonts w:ascii="Times New Roman" w:hAnsi="Times New Roman" w:cs="Times New Roman"/>
                <w:sz w:val="24"/>
                <w:szCs w:val="24"/>
              </w:rPr>
            </w:pPr>
            <w:r>
              <w:rPr>
                <w:rFonts w:ascii="Times New Roman" w:hAnsi="Times New Roman" w:cs="Times New Roman"/>
                <w:sz w:val="24"/>
                <w:szCs w:val="24"/>
              </w:rPr>
              <w:t>Sebagai modul wifi penghubung ke jaringan internet</w:t>
            </w:r>
          </w:p>
        </w:tc>
      </w:tr>
      <w:tr w:rsidR="00D8761A">
        <w:trPr>
          <w:trHeight w:val="632"/>
        </w:trPr>
        <w:tc>
          <w:tcPr>
            <w:tcW w:w="576" w:type="dxa"/>
            <w:vAlign w:val="center"/>
          </w:tcPr>
          <w:p w:rsidR="00D8761A" w:rsidRDefault="00544443">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2968" w:type="dxa"/>
            <w:vAlign w:val="center"/>
          </w:tcPr>
          <w:p w:rsidR="00D8761A" w:rsidRDefault="00544443">
            <w:pPr>
              <w:rPr>
                <w:rFonts w:ascii="Times New Roman" w:hAnsi="Times New Roman" w:cs="Times New Roman"/>
                <w:sz w:val="24"/>
                <w:szCs w:val="24"/>
              </w:rPr>
            </w:pPr>
            <w:r>
              <w:rPr>
                <w:rFonts w:ascii="Times New Roman" w:hAnsi="Times New Roman" w:cs="Times New Roman"/>
                <w:sz w:val="24"/>
                <w:szCs w:val="24"/>
              </w:rPr>
              <w:t>Smartphone</w:t>
            </w:r>
          </w:p>
        </w:tc>
        <w:tc>
          <w:tcPr>
            <w:tcW w:w="4394" w:type="dxa"/>
            <w:vAlign w:val="center"/>
          </w:tcPr>
          <w:p w:rsidR="00D8761A" w:rsidRDefault="00544443">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untuk menampilkan informasisuhu tubuh</w:t>
            </w:r>
          </w:p>
        </w:tc>
      </w:tr>
      <w:tr w:rsidR="00D8761A">
        <w:trPr>
          <w:trHeight w:val="571"/>
        </w:trPr>
        <w:tc>
          <w:tcPr>
            <w:tcW w:w="576" w:type="dxa"/>
            <w:vAlign w:val="center"/>
          </w:tcPr>
          <w:p w:rsidR="00D8761A" w:rsidRDefault="00544443">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2968" w:type="dxa"/>
            <w:vAlign w:val="center"/>
          </w:tcPr>
          <w:p w:rsidR="00D8761A" w:rsidRDefault="00544443">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Sensor </w:t>
            </w:r>
            <w:r>
              <w:rPr>
                <w:rFonts w:ascii="Times New Roman" w:hAnsi="Times New Roman" w:cs="Times New Roman"/>
                <w:i/>
                <w:sz w:val="24"/>
                <w:szCs w:val="24"/>
              </w:rPr>
              <w:t>GY-906 MLX90614</w:t>
            </w:r>
          </w:p>
        </w:tc>
        <w:tc>
          <w:tcPr>
            <w:tcW w:w="4394" w:type="dxa"/>
            <w:vAlign w:val="center"/>
          </w:tcPr>
          <w:p w:rsidR="00D8761A" w:rsidRDefault="00544443">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Sensor pendeteksi suhu tubuh </w:t>
            </w:r>
          </w:p>
        </w:tc>
      </w:tr>
      <w:tr w:rsidR="00D8761A">
        <w:trPr>
          <w:trHeight w:val="568"/>
        </w:trPr>
        <w:tc>
          <w:tcPr>
            <w:tcW w:w="576" w:type="dxa"/>
            <w:vAlign w:val="center"/>
          </w:tcPr>
          <w:p w:rsidR="00D8761A" w:rsidRDefault="00544443">
            <w:pPr>
              <w:pStyle w:val="ListParagraph"/>
              <w:ind w:left="0"/>
              <w:jc w:val="both"/>
              <w:rPr>
                <w:rFonts w:ascii="Times New Roman" w:hAnsi="Times New Roman" w:cs="Times New Roman"/>
                <w:sz w:val="24"/>
                <w:szCs w:val="24"/>
              </w:rPr>
            </w:pPr>
            <w:r>
              <w:rPr>
                <w:rFonts w:ascii="Times New Roman" w:hAnsi="Times New Roman" w:cs="Times New Roman"/>
                <w:sz w:val="24"/>
                <w:szCs w:val="24"/>
              </w:rPr>
              <w:t>6</w:t>
            </w:r>
          </w:p>
        </w:tc>
        <w:tc>
          <w:tcPr>
            <w:tcW w:w="2968" w:type="dxa"/>
            <w:vAlign w:val="center"/>
          </w:tcPr>
          <w:p w:rsidR="00D8761A" w:rsidRDefault="00544443">
            <w:pPr>
              <w:pStyle w:val="ListParagraph"/>
              <w:ind w:left="0"/>
              <w:rPr>
                <w:rFonts w:ascii="Times New Roman" w:hAnsi="Times New Roman" w:cs="Times New Roman"/>
                <w:sz w:val="24"/>
                <w:szCs w:val="24"/>
              </w:rPr>
            </w:pPr>
            <w:r>
              <w:rPr>
                <w:rFonts w:ascii="Times New Roman" w:hAnsi="Times New Roman" w:cs="Times New Roman"/>
                <w:sz w:val="24"/>
                <w:szCs w:val="24"/>
              </w:rPr>
              <w:t>LCD 16x2</w:t>
            </w:r>
          </w:p>
        </w:tc>
        <w:tc>
          <w:tcPr>
            <w:tcW w:w="4394" w:type="dxa"/>
            <w:vAlign w:val="center"/>
          </w:tcPr>
          <w:p w:rsidR="00D8761A" w:rsidRDefault="00544443">
            <w:pPr>
              <w:pStyle w:val="ListParagraph"/>
              <w:ind w:left="0"/>
              <w:rPr>
                <w:rFonts w:ascii="Times New Roman" w:hAnsi="Times New Roman" w:cs="Times New Roman"/>
                <w:sz w:val="24"/>
                <w:szCs w:val="24"/>
              </w:rPr>
            </w:pPr>
            <w:r>
              <w:rPr>
                <w:rFonts w:ascii="Times New Roman" w:hAnsi="Times New Roman" w:cs="Times New Roman"/>
                <w:sz w:val="24"/>
                <w:szCs w:val="24"/>
              </w:rPr>
              <w:t>Sebagai jalur komunikasi antar sensor</w:t>
            </w:r>
          </w:p>
        </w:tc>
      </w:tr>
      <w:tr w:rsidR="00D8761A">
        <w:trPr>
          <w:trHeight w:val="549"/>
        </w:trPr>
        <w:tc>
          <w:tcPr>
            <w:tcW w:w="576" w:type="dxa"/>
            <w:vAlign w:val="center"/>
          </w:tcPr>
          <w:p w:rsidR="00D8761A" w:rsidRDefault="00544443">
            <w:pPr>
              <w:pStyle w:val="ListParagraph"/>
              <w:ind w:left="0"/>
              <w:jc w:val="both"/>
              <w:rPr>
                <w:rFonts w:ascii="Times New Roman" w:hAnsi="Times New Roman" w:cs="Times New Roman"/>
                <w:sz w:val="24"/>
                <w:szCs w:val="24"/>
              </w:rPr>
            </w:pPr>
            <w:r>
              <w:rPr>
                <w:rFonts w:ascii="Times New Roman" w:hAnsi="Times New Roman" w:cs="Times New Roman"/>
                <w:sz w:val="24"/>
                <w:szCs w:val="24"/>
              </w:rPr>
              <w:t>7</w:t>
            </w:r>
          </w:p>
        </w:tc>
        <w:tc>
          <w:tcPr>
            <w:tcW w:w="2968" w:type="dxa"/>
            <w:vAlign w:val="center"/>
          </w:tcPr>
          <w:p w:rsidR="00D8761A" w:rsidRDefault="00544443">
            <w:pPr>
              <w:pStyle w:val="ListParagraph"/>
              <w:ind w:left="0"/>
              <w:rPr>
                <w:rFonts w:ascii="Times New Roman" w:hAnsi="Times New Roman" w:cs="Times New Roman"/>
                <w:sz w:val="24"/>
                <w:szCs w:val="24"/>
              </w:rPr>
            </w:pPr>
            <w:r>
              <w:rPr>
                <w:rFonts w:ascii="Times New Roman" w:hAnsi="Times New Roman" w:cs="Times New Roman"/>
                <w:sz w:val="24"/>
                <w:szCs w:val="24"/>
              </w:rPr>
              <w:t>Kabel jumper</w:t>
            </w:r>
          </w:p>
        </w:tc>
        <w:tc>
          <w:tcPr>
            <w:tcW w:w="4394" w:type="dxa"/>
            <w:vAlign w:val="center"/>
          </w:tcPr>
          <w:p w:rsidR="00D8761A" w:rsidRDefault="00544443">
            <w:pPr>
              <w:pStyle w:val="ListParagraph"/>
              <w:ind w:left="0"/>
              <w:rPr>
                <w:rFonts w:ascii="Times New Roman" w:hAnsi="Times New Roman" w:cs="Times New Roman"/>
                <w:sz w:val="24"/>
                <w:szCs w:val="24"/>
              </w:rPr>
            </w:pPr>
            <w:r>
              <w:rPr>
                <w:rFonts w:ascii="Times New Roman" w:hAnsi="Times New Roman" w:cs="Times New Roman"/>
                <w:sz w:val="24"/>
                <w:szCs w:val="24"/>
              </w:rPr>
              <w:t>Penghubung antar komponen</w:t>
            </w:r>
          </w:p>
        </w:tc>
      </w:tr>
      <w:tr w:rsidR="00D8761A">
        <w:trPr>
          <w:trHeight w:val="556"/>
        </w:trPr>
        <w:tc>
          <w:tcPr>
            <w:tcW w:w="576" w:type="dxa"/>
            <w:vAlign w:val="center"/>
          </w:tcPr>
          <w:p w:rsidR="00D8761A" w:rsidRDefault="00544443">
            <w:pPr>
              <w:pStyle w:val="ListParagraph"/>
              <w:ind w:left="0"/>
              <w:jc w:val="both"/>
              <w:rPr>
                <w:rFonts w:ascii="Times New Roman" w:hAnsi="Times New Roman" w:cs="Times New Roman"/>
                <w:sz w:val="24"/>
                <w:szCs w:val="24"/>
              </w:rPr>
            </w:pPr>
            <w:r>
              <w:rPr>
                <w:rFonts w:ascii="Times New Roman" w:hAnsi="Times New Roman" w:cs="Times New Roman"/>
                <w:sz w:val="24"/>
                <w:szCs w:val="24"/>
              </w:rPr>
              <w:t>8</w:t>
            </w:r>
          </w:p>
        </w:tc>
        <w:tc>
          <w:tcPr>
            <w:tcW w:w="2968" w:type="dxa"/>
            <w:vAlign w:val="center"/>
          </w:tcPr>
          <w:p w:rsidR="00D8761A" w:rsidRDefault="00544443">
            <w:pPr>
              <w:pStyle w:val="ListParagraph"/>
              <w:ind w:left="0"/>
              <w:rPr>
                <w:rFonts w:ascii="Times New Roman" w:hAnsi="Times New Roman" w:cs="Times New Roman"/>
                <w:sz w:val="24"/>
                <w:szCs w:val="24"/>
              </w:rPr>
            </w:pPr>
            <w:r>
              <w:rPr>
                <w:rFonts w:ascii="Times New Roman" w:hAnsi="Times New Roman" w:cs="Times New Roman"/>
                <w:sz w:val="24"/>
                <w:szCs w:val="24"/>
              </w:rPr>
              <w:t>Adapter 5V</w:t>
            </w:r>
          </w:p>
        </w:tc>
        <w:tc>
          <w:tcPr>
            <w:tcW w:w="4394" w:type="dxa"/>
            <w:vAlign w:val="center"/>
          </w:tcPr>
          <w:p w:rsidR="00D8761A" w:rsidRDefault="00544443">
            <w:pPr>
              <w:pStyle w:val="ListParagraph"/>
              <w:ind w:left="0"/>
              <w:rPr>
                <w:rFonts w:ascii="Times New Roman" w:hAnsi="Times New Roman" w:cs="Times New Roman"/>
                <w:sz w:val="24"/>
                <w:szCs w:val="24"/>
              </w:rPr>
            </w:pPr>
            <w:r>
              <w:rPr>
                <w:rFonts w:ascii="Times New Roman" w:hAnsi="Times New Roman" w:cs="Times New Roman"/>
                <w:sz w:val="24"/>
                <w:szCs w:val="24"/>
              </w:rPr>
              <w:t>Power suplay</w:t>
            </w:r>
          </w:p>
        </w:tc>
      </w:tr>
      <w:tr w:rsidR="00D8761A">
        <w:trPr>
          <w:trHeight w:val="556"/>
        </w:trPr>
        <w:tc>
          <w:tcPr>
            <w:tcW w:w="576" w:type="dxa"/>
            <w:vAlign w:val="center"/>
          </w:tcPr>
          <w:p w:rsidR="00D8761A" w:rsidRDefault="00544443">
            <w:pPr>
              <w:pStyle w:val="ListParagraph"/>
              <w:ind w:left="0"/>
              <w:jc w:val="both"/>
              <w:rPr>
                <w:rFonts w:ascii="Times New Roman" w:hAnsi="Times New Roman" w:cs="Times New Roman"/>
                <w:sz w:val="24"/>
                <w:szCs w:val="24"/>
              </w:rPr>
            </w:pPr>
            <w:r>
              <w:rPr>
                <w:rFonts w:ascii="Times New Roman" w:hAnsi="Times New Roman" w:cs="Times New Roman"/>
                <w:sz w:val="24"/>
                <w:szCs w:val="24"/>
              </w:rPr>
              <w:t>9</w:t>
            </w:r>
          </w:p>
        </w:tc>
        <w:tc>
          <w:tcPr>
            <w:tcW w:w="2968" w:type="dxa"/>
            <w:vAlign w:val="center"/>
          </w:tcPr>
          <w:p w:rsidR="00D8761A" w:rsidRDefault="00544443">
            <w:pPr>
              <w:pStyle w:val="ListParagraph"/>
              <w:ind w:left="0"/>
              <w:rPr>
                <w:rFonts w:ascii="Times New Roman" w:hAnsi="Times New Roman" w:cs="Times New Roman"/>
                <w:sz w:val="24"/>
                <w:szCs w:val="24"/>
              </w:rPr>
            </w:pPr>
            <w:r>
              <w:rPr>
                <w:rFonts w:ascii="Times New Roman" w:hAnsi="Times New Roman" w:cs="Times New Roman"/>
                <w:sz w:val="24"/>
                <w:szCs w:val="24"/>
              </w:rPr>
              <w:t>Kabel jumper</w:t>
            </w:r>
          </w:p>
        </w:tc>
        <w:tc>
          <w:tcPr>
            <w:tcW w:w="4394" w:type="dxa"/>
            <w:vAlign w:val="center"/>
          </w:tcPr>
          <w:p w:rsidR="00D8761A" w:rsidRDefault="00544443">
            <w:pPr>
              <w:pStyle w:val="ListParagraph"/>
              <w:ind w:left="0"/>
              <w:rPr>
                <w:rFonts w:ascii="Times New Roman" w:hAnsi="Times New Roman" w:cs="Times New Roman"/>
                <w:sz w:val="24"/>
                <w:szCs w:val="24"/>
              </w:rPr>
            </w:pPr>
            <w:r>
              <w:rPr>
                <w:rFonts w:ascii="Times New Roman" w:hAnsi="Times New Roman" w:cs="Times New Roman"/>
                <w:sz w:val="24"/>
                <w:szCs w:val="24"/>
              </w:rPr>
              <w:t>Penghubung antar komponen</w:t>
            </w:r>
          </w:p>
        </w:tc>
      </w:tr>
    </w:tbl>
    <w:p w:rsidR="00D8761A" w:rsidRDefault="00D8761A">
      <w:pPr>
        <w:pStyle w:val="SUBBAB3"/>
        <w:numPr>
          <w:ilvl w:val="0"/>
          <w:numId w:val="0"/>
        </w:numPr>
        <w:spacing w:after="0"/>
        <w:ind w:left="851"/>
        <w:outlineLvl w:val="1"/>
      </w:pPr>
    </w:p>
    <w:p w:rsidR="00D8761A" w:rsidRDefault="00544443">
      <w:pPr>
        <w:pStyle w:val="SUBBAB3"/>
        <w:spacing w:after="0"/>
        <w:outlineLvl w:val="1"/>
      </w:pPr>
      <w:bookmarkStart w:id="53" w:name="_Toc57839407"/>
      <w:r>
        <w:t>Metode Penelitian</w:t>
      </w:r>
      <w:bookmarkEnd w:id="53"/>
    </w:p>
    <w:p w:rsidR="00D8761A" w:rsidRDefault="00544443">
      <w:pPr>
        <w:pStyle w:val="ListParagraph"/>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Penelitian ini dapat diselesaikan dengan malalui beberapa tahapan-tahapan pelaksanaan yaitu:</w:t>
      </w:r>
    </w:p>
    <w:p w:rsidR="00D8761A" w:rsidRDefault="00544443">
      <w:pPr>
        <w:pStyle w:val="SUBBAB3STYLE"/>
        <w:spacing w:after="0"/>
        <w:jc w:val="both"/>
        <w:outlineLvl w:val="2"/>
      </w:pPr>
      <w:bookmarkStart w:id="54" w:name="_Toc57839408"/>
      <w:r>
        <w:t>Pengumpulan Data</w:t>
      </w:r>
      <w:bookmarkEnd w:id="54"/>
    </w:p>
    <w:p w:rsidR="00D8761A" w:rsidRDefault="00544443">
      <w:pPr>
        <w:pStyle w:val="ListParagraph"/>
        <w:numPr>
          <w:ilvl w:val="0"/>
          <w:numId w:val="26"/>
        </w:numPr>
        <w:spacing w:line="360" w:lineRule="auto"/>
        <w:ind w:left="851" w:hanging="851"/>
        <w:jc w:val="both"/>
        <w:rPr>
          <w:rFonts w:ascii="Times New Roman" w:hAnsi="Times New Roman" w:cs="Times New Roman"/>
          <w:b/>
          <w:sz w:val="24"/>
          <w:szCs w:val="24"/>
        </w:rPr>
      </w:pPr>
      <w:r>
        <w:rPr>
          <w:rFonts w:ascii="Times New Roman" w:hAnsi="Times New Roman" w:cs="Times New Roman"/>
          <w:b/>
          <w:sz w:val="24"/>
          <w:szCs w:val="24"/>
        </w:rPr>
        <w:t>Observasi</w:t>
      </w:r>
    </w:p>
    <w:p w:rsidR="00D8761A" w:rsidRDefault="00544443">
      <w:pPr>
        <w:pStyle w:val="ListParagraph"/>
        <w:spacing w:line="360" w:lineRule="auto"/>
        <w:ind w:left="0" w:firstLine="851"/>
        <w:contextualSpacing w:val="0"/>
        <w:jc w:val="both"/>
        <w:rPr>
          <w:rFonts w:ascii="Times New Roman" w:hAnsi="Times New Roman" w:cs="Times New Roman"/>
          <w:sz w:val="24"/>
          <w:szCs w:val="24"/>
        </w:rPr>
      </w:pPr>
      <w:r>
        <w:rPr>
          <w:rFonts w:ascii="Times New Roman" w:hAnsi="Times New Roman" w:cs="Times New Roman"/>
          <w:sz w:val="24"/>
          <w:szCs w:val="24"/>
        </w:rPr>
        <w:t>Studi lapangan (observasi) merupakan teknik pengumpulan data dengan langsung di tempat kejadian secara sistematik kejadian-kejadian, perilaku, objek-objek yang dilihat dan hal-hal lain yang diperlukan dalam mendukung penelitian yang sedang berlangsung. Dalam penelitian ini, peneliti melakukan deteksi suhu tubuh di tempat-tempat tertentu, Selama proses penelitian berlangsung.</w:t>
      </w:r>
    </w:p>
    <w:p w:rsidR="00D8761A" w:rsidRDefault="00544443">
      <w:pPr>
        <w:pStyle w:val="ListParagraph"/>
        <w:numPr>
          <w:ilvl w:val="0"/>
          <w:numId w:val="26"/>
        </w:numPr>
        <w:spacing w:after="0" w:line="360" w:lineRule="auto"/>
        <w:ind w:left="851" w:hanging="851"/>
        <w:jc w:val="both"/>
        <w:rPr>
          <w:rFonts w:ascii="Times New Roman" w:hAnsi="Times New Roman" w:cs="Times New Roman"/>
          <w:b/>
          <w:sz w:val="24"/>
          <w:szCs w:val="24"/>
        </w:rPr>
      </w:pPr>
      <w:r>
        <w:rPr>
          <w:rFonts w:ascii="Times New Roman" w:hAnsi="Times New Roman" w:cs="Times New Roman"/>
          <w:b/>
          <w:sz w:val="24"/>
          <w:szCs w:val="24"/>
        </w:rPr>
        <w:t>Studi Literatur</w:t>
      </w:r>
    </w:p>
    <w:p w:rsidR="00D8761A" w:rsidRDefault="00544443">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Pengumpulan data dengan cara mengumpulkan literature, jurnal, paper dan bacaan-bacaan yang ada kaitannya dengan judul penelitian.</w:t>
      </w:r>
    </w:p>
    <w:p w:rsidR="00D8761A" w:rsidRDefault="00544443">
      <w:pPr>
        <w:pStyle w:val="SUBBAB3STYLE"/>
        <w:spacing w:after="0"/>
        <w:ind w:left="709" w:hanging="709"/>
        <w:jc w:val="both"/>
        <w:outlineLvl w:val="2"/>
      </w:pPr>
      <w:bookmarkStart w:id="55" w:name="_Toc57839409"/>
      <w:r>
        <w:t>Perancangan Alat dan Sistem</w:t>
      </w:r>
      <w:bookmarkEnd w:id="55"/>
    </w:p>
    <w:p w:rsidR="00D8761A" w:rsidRDefault="00544443">
      <w:pPr>
        <w:pStyle w:val="SUBBAB3STYLE"/>
        <w:numPr>
          <w:ilvl w:val="0"/>
          <w:numId w:val="0"/>
        </w:numPr>
        <w:spacing w:after="0"/>
        <w:ind w:firstLine="720"/>
        <w:jc w:val="both"/>
        <w:rPr>
          <w:b w:val="0"/>
        </w:rPr>
      </w:pPr>
      <w:r>
        <w:rPr>
          <w:b w:val="0"/>
        </w:rPr>
        <w:t>Pada tahapan ini dilakukan perancangan sistem secara keseluruhan. Perancangan sistem deteksi suhu tubuhini dapat diwakili oleh diagram alir perancangan alat pada gambar 3.1 berikut ini:</w:t>
      </w:r>
    </w:p>
    <w:p w:rsidR="00D8761A" w:rsidRDefault="00544443">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0" distR="0" simplePos="0" relativeHeight="251712512" behindDoc="0" locked="0" layoutInCell="1" allowOverlap="1">
            <wp:simplePos x="0" y="0"/>
            <wp:positionH relativeFrom="column">
              <wp:posOffset>1217295</wp:posOffset>
            </wp:positionH>
            <wp:positionV relativeFrom="paragraph">
              <wp:posOffset>307975</wp:posOffset>
            </wp:positionV>
            <wp:extent cx="2552065" cy="3114675"/>
            <wp:effectExtent l="0" t="0" r="635" b="9525"/>
            <wp:wrapTopAndBottom/>
            <wp:docPr id="24" name="Picture 27"/>
            <wp:cNvGraphicFramePr/>
            <a:graphic xmlns:a="http://schemas.openxmlformats.org/drawingml/2006/main">
              <a:graphicData uri="http://schemas.openxmlformats.org/drawingml/2006/picture">
                <pic:pic xmlns:pic="http://schemas.openxmlformats.org/drawingml/2006/picture">
                  <pic:nvPicPr>
                    <pic:cNvPr id="24" name="Picture 27"/>
                    <pic:cNvPicPr/>
                  </pic:nvPicPr>
                  <pic:blipFill>
                    <a:blip r:embed="rId39" cstate="print"/>
                    <a:srcRect t="2115" b="14826"/>
                    <a:stretch>
                      <a:fillRect/>
                    </a:stretch>
                  </pic:blipFill>
                  <pic:spPr>
                    <a:xfrm>
                      <a:off x="0" y="0"/>
                      <a:ext cx="2552065" cy="3114675"/>
                    </a:xfrm>
                    <a:prstGeom prst="rect">
                      <a:avLst/>
                    </a:prstGeom>
                    <a:ln>
                      <a:noFill/>
                    </a:ln>
                  </pic:spPr>
                </pic:pic>
              </a:graphicData>
            </a:graphic>
          </wp:anchor>
        </w:drawing>
      </w:r>
    </w:p>
    <w:p w:rsidR="00D8761A" w:rsidRDefault="00D8761A">
      <w:pPr>
        <w:spacing w:after="0"/>
        <w:contextualSpacing/>
        <w:jc w:val="center"/>
        <w:rPr>
          <w:rFonts w:ascii="Times New Roman" w:hAnsi="Times New Roman" w:cs="Times New Roman"/>
          <w:sz w:val="24"/>
          <w:szCs w:val="24"/>
        </w:rPr>
      </w:pPr>
    </w:p>
    <w:p w:rsidR="00D8761A" w:rsidRDefault="00544443">
      <w:pPr>
        <w:spacing w:after="0"/>
        <w:contextualSpacing/>
        <w:jc w:val="center"/>
        <w:rPr>
          <w:rFonts w:ascii="Times New Roman" w:hAnsi="Times New Roman" w:cs="Times New Roman"/>
          <w:sz w:val="24"/>
          <w:szCs w:val="24"/>
        </w:rPr>
      </w:pPr>
      <w:r>
        <w:rPr>
          <w:rFonts w:ascii="Times New Roman" w:hAnsi="Times New Roman" w:cs="Times New Roman"/>
          <w:sz w:val="24"/>
          <w:szCs w:val="24"/>
        </w:rPr>
        <w:t>Gambar 3.1 Alir Perangcangan Alat dan Sistem</w:t>
      </w:r>
    </w:p>
    <w:p w:rsidR="00D8761A" w:rsidRDefault="00D8761A">
      <w:pPr>
        <w:spacing w:after="0"/>
        <w:outlineLvl w:val="2"/>
        <w:rPr>
          <w:rFonts w:ascii="Times New Roman" w:hAnsi="Times New Roman" w:cs="Times New Roman"/>
          <w:b/>
          <w:bCs/>
          <w:sz w:val="24"/>
          <w:szCs w:val="24"/>
        </w:rPr>
      </w:pPr>
    </w:p>
    <w:p w:rsidR="00D8761A" w:rsidRDefault="00544443">
      <w:pPr>
        <w:pStyle w:val="SUBBAB3STYLE"/>
        <w:spacing w:after="0"/>
        <w:ind w:left="709" w:hanging="709"/>
        <w:outlineLvl w:val="2"/>
      </w:pPr>
      <w:bookmarkStart w:id="56" w:name="_Toc57839410"/>
      <w:r>
        <w:t>Perancangan Kerja Alat</w:t>
      </w:r>
      <w:bookmarkEnd w:id="56"/>
    </w:p>
    <w:p w:rsidR="00D8761A" w:rsidRDefault="00544443">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perancangan ini menggambarkan alur kerja dan komunikasi dari setiap komponen yang digunakan dalam mendeteksi suhu tubuh manusia. Komponen diantaranya berfungsi sebagai input yang memberikan sinyal kepada mikrokontroler arduino seperti sensor suhu tubuh </w:t>
      </w:r>
      <w:r>
        <w:rPr>
          <w:rFonts w:ascii="Times New Roman" w:hAnsi="Times New Roman" w:cs="Times New Roman"/>
          <w:i/>
          <w:sz w:val="24"/>
          <w:szCs w:val="24"/>
        </w:rPr>
        <w:t>GY-906MLX90614ESF</w:t>
      </w:r>
      <w:r>
        <w:rPr>
          <w:rFonts w:ascii="Times New Roman" w:hAnsi="Times New Roman" w:cs="Times New Roman"/>
          <w:sz w:val="24"/>
          <w:szCs w:val="24"/>
        </w:rPr>
        <w:t>.  Dan Komponen lain berfungsi sebagai output yang menjalankan perintah dari mikrokontroler arduino seperti, buzzer, lcd dan smartphone untuk menampilkan  informasi  suhu tubuh secara jarak jauh.</w:t>
      </w:r>
    </w:p>
    <w:p w:rsidR="00D8761A" w:rsidRDefault="00544443">
      <w:pPr>
        <w:pStyle w:val="NormalWeb"/>
        <w:spacing w:before="0" w:beforeAutospacing="0" w:after="0" w:afterAutospacing="0" w:line="360" w:lineRule="auto"/>
        <w:ind w:firstLine="0"/>
        <w:jc w:val="center"/>
        <w:rPr>
          <w:color w:val="000000"/>
          <w:kern w:val="24"/>
        </w:rPr>
      </w:pPr>
      <w:r>
        <w:rPr>
          <w:noProof/>
          <w:color w:val="000000"/>
          <w:kern w:val="24"/>
        </w:rPr>
        <w:lastRenderedPageBreak/>
        <w:drawing>
          <wp:inline distT="0" distB="0" distL="0" distR="0">
            <wp:extent cx="4403090" cy="2461260"/>
            <wp:effectExtent l="0" t="0" r="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2"/>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4411422" cy="2466229"/>
                    </a:xfrm>
                    <a:prstGeom prst="rect">
                      <a:avLst/>
                    </a:prstGeom>
                  </pic:spPr>
                </pic:pic>
              </a:graphicData>
            </a:graphic>
          </wp:inline>
        </w:drawing>
      </w:r>
    </w:p>
    <w:p w:rsidR="00D8761A" w:rsidRDefault="00D8761A">
      <w:pPr>
        <w:pStyle w:val="NormalWeb"/>
        <w:spacing w:before="0" w:beforeAutospacing="0" w:after="0" w:afterAutospacing="0" w:line="360" w:lineRule="auto"/>
        <w:ind w:firstLine="0"/>
        <w:jc w:val="center"/>
        <w:rPr>
          <w:color w:val="000000"/>
          <w:kern w:val="24"/>
        </w:rPr>
      </w:pPr>
    </w:p>
    <w:p w:rsidR="00D8761A" w:rsidRDefault="00544443">
      <w:pPr>
        <w:pStyle w:val="NormalWeb"/>
        <w:spacing w:before="0" w:beforeAutospacing="0" w:after="0" w:afterAutospacing="0" w:line="360" w:lineRule="auto"/>
        <w:ind w:firstLine="0"/>
        <w:jc w:val="center"/>
        <w:rPr>
          <w:color w:val="000000"/>
          <w:kern w:val="24"/>
        </w:rPr>
      </w:pPr>
      <w:r>
        <w:rPr>
          <w:b/>
          <w:color w:val="000000"/>
          <w:kern w:val="24"/>
        </w:rPr>
        <w:t>Gambar 3.2</w:t>
      </w:r>
      <w:r>
        <w:rPr>
          <w:color w:val="000000"/>
          <w:kern w:val="24"/>
        </w:rPr>
        <w:t xml:space="preserve"> Perancangan Kerja Alat</w:t>
      </w:r>
    </w:p>
    <w:p w:rsidR="00D8761A" w:rsidRDefault="00D8761A">
      <w:pPr>
        <w:pStyle w:val="NormalWeb"/>
        <w:spacing w:before="0" w:beforeAutospacing="0" w:after="0" w:afterAutospacing="0" w:line="360" w:lineRule="auto"/>
        <w:ind w:firstLine="0"/>
        <w:jc w:val="center"/>
        <w:rPr>
          <w:color w:val="000000"/>
          <w:kern w:val="24"/>
        </w:rPr>
      </w:pPr>
    </w:p>
    <w:p w:rsidR="00D8761A" w:rsidRDefault="00544443">
      <w:pPr>
        <w:pStyle w:val="SUBBAB3STYLE"/>
        <w:spacing w:after="0"/>
        <w:ind w:left="709" w:hanging="709"/>
        <w:outlineLvl w:val="2"/>
      </w:pPr>
      <w:bookmarkStart w:id="57" w:name="_Toc57839411"/>
      <w:r>
        <w:t>Perancangan Kerja Sistem</w:t>
      </w:r>
      <w:bookmarkEnd w:id="57"/>
    </w:p>
    <w:p w:rsidR="00D8761A" w:rsidRDefault="00544443">
      <w:pPr>
        <w:pStyle w:val="NormalWeb"/>
        <w:spacing w:before="0" w:beforeAutospacing="0" w:after="0" w:afterAutospacing="0" w:line="360" w:lineRule="auto"/>
        <w:ind w:firstLine="709"/>
        <w:contextualSpacing/>
      </w:pPr>
      <w:r>
        <w:t>Perancangan kerja sistem untuk mendeteksi suhu tubuh menggunakan  sensor sebagai inputan yaitu sensor suhu tubuh infrared (</w:t>
      </w:r>
      <w:r>
        <w:rPr>
          <w:i/>
        </w:rPr>
        <w:t>GY-906 MLX90614ESF</w:t>
      </w:r>
      <w:r>
        <w:t>). Tahapan parancangan adalah sebagai berikut.</w:t>
      </w:r>
    </w:p>
    <w:p w:rsidR="00D8761A" w:rsidRDefault="00544443">
      <w:pPr>
        <w:pStyle w:val="NormalWeb"/>
        <w:numPr>
          <w:ilvl w:val="0"/>
          <w:numId w:val="27"/>
        </w:numPr>
        <w:spacing w:before="0" w:beforeAutospacing="0" w:after="0" w:afterAutospacing="0" w:line="360" w:lineRule="auto"/>
        <w:ind w:left="426" w:hanging="437"/>
        <w:contextualSpacing/>
      </w:pPr>
      <w:r>
        <w:t xml:space="preserve">Sensor </w:t>
      </w:r>
      <w:r>
        <w:rPr>
          <w:i/>
        </w:rPr>
        <w:t>GY-906MLX90614ESF</w:t>
      </w:r>
      <w:r>
        <w:t xml:space="preserve"> berfungsi, dimana ketika sensor </w:t>
      </w:r>
      <w:r>
        <w:rPr>
          <w:i/>
        </w:rPr>
        <w:t>GY-906 MLX90614ESF</w:t>
      </w:r>
      <w:r>
        <w:t>mendeteksi suhu tubuh manusia sekitar 38°C atau lebih maka sensor tersebut akan mengirimkan data ke arduino untuk memberikan respon alarm akan berbunyi dan alat ini dapat mengirimkan informasi suhu tubuh  ke Lcd dan smartphone melalui jaringan internet.</w:t>
      </w:r>
    </w:p>
    <w:p w:rsidR="00D8761A" w:rsidRDefault="00D8761A">
      <w:pPr>
        <w:pStyle w:val="NormalWeb"/>
        <w:spacing w:before="0" w:beforeAutospacing="0" w:after="0" w:afterAutospacing="0" w:line="360" w:lineRule="auto"/>
        <w:contextualSpacing/>
      </w:pPr>
    </w:p>
    <w:p w:rsidR="00D8761A" w:rsidRDefault="00D8761A">
      <w:pPr>
        <w:pStyle w:val="NormalWeb"/>
        <w:spacing w:before="0" w:beforeAutospacing="0" w:after="0" w:afterAutospacing="0" w:line="360" w:lineRule="auto"/>
        <w:contextualSpacing/>
      </w:pPr>
    </w:p>
    <w:p w:rsidR="00D8761A" w:rsidRDefault="00D8761A">
      <w:pPr>
        <w:pStyle w:val="NormalWeb"/>
        <w:spacing w:before="0" w:beforeAutospacing="0" w:after="0" w:afterAutospacing="0" w:line="360" w:lineRule="auto"/>
        <w:contextualSpacing/>
      </w:pPr>
    </w:p>
    <w:p w:rsidR="00D8761A" w:rsidRDefault="00D8761A">
      <w:pPr>
        <w:pStyle w:val="NormalWeb"/>
        <w:spacing w:before="0" w:beforeAutospacing="0" w:after="0" w:afterAutospacing="0" w:line="360" w:lineRule="auto"/>
        <w:contextualSpacing/>
      </w:pPr>
    </w:p>
    <w:p w:rsidR="00D8761A" w:rsidRDefault="00D8761A">
      <w:pPr>
        <w:pStyle w:val="NormalWeb"/>
        <w:spacing w:before="0" w:beforeAutospacing="0" w:after="0" w:afterAutospacing="0" w:line="360" w:lineRule="auto"/>
        <w:contextualSpacing/>
      </w:pPr>
    </w:p>
    <w:p w:rsidR="00D8761A" w:rsidRDefault="00D8761A">
      <w:pPr>
        <w:pStyle w:val="NormalWeb"/>
        <w:spacing w:before="0" w:beforeAutospacing="0" w:after="0" w:afterAutospacing="0" w:line="360" w:lineRule="auto"/>
        <w:contextualSpacing/>
      </w:pPr>
    </w:p>
    <w:p w:rsidR="00D8761A" w:rsidRDefault="00D8761A">
      <w:pPr>
        <w:pStyle w:val="NormalWeb"/>
        <w:spacing w:before="0" w:beforeAutospacing="0" w:after="0" w:afterAutospacing="0" w:line="360" w:lineRule="auto"/>
        <w:contextualSpacing/>
      </w:pPr>
    </w:p>
    <w:p w:rsidR="00D8761A" w:rsidRDefault="00D8761A">
      <w:pPr>
        <w:pStyle w:val="NormalWeb"/>
        <w:spacing w:before="0" w:beforeAutospacing="0" w:after="0" w:afterAutospacing="0" w:line="360" w:lineRule="auto"/>
        <w:contextualSpacing/>
      </w:pPr>
    </w:p>
    <w:p w:rsidR="00D8761A" w:rsidRDefault="00D8761A">
      <w:pPr>
        <w:pStyle w:val="NormalWeb"/>
        <w:spacing w:before="0" w:beforeAutospacing="0" w:after="0" w:afterAutospacing="0" w:line="360" w:lineRule="auto"/>
        <w:contextualSpacing/>
      </w:pPr>
    </w:p>
    <w:p w:rsidR="00D8761A" w:rsidRDefault="00D8761A">
      <w:pPr>
        <w:pStyle w:val="NormalWeb"/>
        <w:spacing w:before="0" w:beforeAutospacing="0" w:after="0" w:afterAutospacing="0" w:line="360" w:lineRule="auto"/>
        <w:contextualSpacing/>
      </w:pPr>
    </w:p>
    <w:p w:rsidR="00D8761A" w:rsidRDefault="00882E2A">
      <w:pPr>
        <w:pStyle w:val="NormalWeb"/>
        <w:spacing w:before="0" w:beforeAutospacing="0" w:after="0" w:afterAutospacing="0" w:line="360" w:lineRule="auto"/>
        <w:contextualSpacing/>
      </w:pPr>
      <w:r>
        <w:pict>
          <v:shape id="Flowchart: Connector 3" o:spid="_x0000_s1070" type="#_x0000_t120" style="position:absolute;left:0;text-align:left;margin-left:272.95pt;margin-top:192.2pt;width:78.9pt;height:38.25pt;z-index:251732992;mso-position-horizontal-relative:page;mso-position-vertical-relative:page;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" strokeweight="2.5pt">
            <v:shadow on="t"/>
            <v:textbox inset="0,2mm,0,0">
              <w:txbxContent>
                <w:p w:rsidR="00827A1F" w:rsidRDefault="00827A1F">
                  <w:pPr>
                    <w:spacing w:line="240" w:lineRule="auto"/>
                    <w:contextualSpacing/>
                    <w:jc w:val="center"/>
                  </w:pPr>
                  <w:r>
                    <w:t>Mulai</w:t>
                  </w:r>
                </w:p>
              </w:txbxContent>
            </v:textbox>
            <w10:wrap anchorx="page" anchory="page"/>
          </v:shape>
        </w:pict>
      </w:r>
    </w:p>
    <w:p w:rsidR="00D8761A" w:rsidRDefault="00D8761A">
      <w:pPr>
        <w:pStyle w:val="NormalWeb"/>
        <w:spacing w:before="0" w:beforeAutospacing="0" w:after="0" w:afterAutospacing="0" w:line="360" w:lineRule="auto"/>
        <w:contextualSpacing/>
      </w:pPr>
    </w:p>
    <w:p w:rsidR="00D8761A" w:rsidRDefault="00882E2A">
      <w:pPr>
        <w:pStyle w:val="NormalWeb"/>
        <w:spacing w:before="0" w:beforeAutospacing="0" w:after="0" w:afterAutospacing="0" w:line="360" w:lineRule="auto"/>
        <w:contextualSpacing/>
      </w:pPr>
      <w:r>
        <w:pict>
          <v:shapetype id="_x0000_t32" coordsize="21600,21600" o:spt="32" o:oned="t" path="m,l21600,21600e" filled="f">
            <v:path arrowok="t" fillok="f" o:connecttype="none"/>
            <o:lock v:ext="edit" shapetype="t"/>
          </v:shapetype>
          <v:shape id="Straight Arrow Connector 74" o:spid="_x0000_s1193" type="#_x0000_t32" style="position:absolute;left:0;text-align:left;margin-left:311.15pt;margin-top:232.35pt;width:.05pt;height:27.55pt;z-index:251737088;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" strokeweight="2.5pt">
            <v:stroke endarrow="block"/>
            <v:shadow on="t"/>
            <w10:wrap anchorx="page" anchory="page"/>
          </v:shape>
        </w:pict>
      </w:r>
    </w:p>
    <w:p w:rsidR="00D8761A" w:rsidRDefault="00D8761A">
      <w:pPr>
        <w:pStyle w:val="NormalWeb"/>
        <w:tabs>
          <w:tab w:val="left" w:pos="7088"/>
        </w:tabs>
        <w:spacing w:before="0" w:beforeAutospacing="0" w:after="0" w:afterAutospacing="0" w:line="360" w:lineRule="auto"/>
        <w:ind w:firstLine="0"/>
        <w:contextualSpacing/>
      </w:pPr>
    </w:p>
    <w:p w:rsidR="00D8761A" w:rsidRDefault="00882E2A">
      <w:pPr>
        <w:pStyle w:val="NormalWeb"/>
        <w:tabs>
          <w:tab w:val="left" w:pos="6946"/>
        </w:tabs>
        <w:spacing w:before="0" w:beforeAutospacing="0" w:after="0" w:afterAutospacing="0" w:line="360" w:lineRule="auto"/>
        <w:contextualSpacing/>
      </w:pPr>
      <w:r>
        <w:pict>
          <v:shapetype id="_x0000_t111" coordsize="21600,21600" o:spt="111" path="m4321,l21600,,17204,21600,,21600xe">
            <v:stroke joinstyle="miter"/>
            <v:path gradientshapeok="t" o:connecttype="custom" o:connectlocs="12961,0;10800,0;2161,10800;8602,21600;10800,21600;19402,10800" textboxrect="4321,0,17204,21600"/>
          </v:shapetype>
          <v:shape id="Flowchart: Data 5" o:spid="_x0000_s1071" type="#_x0000_t111" style="position:absolute;left:0;text-align:left;margin-left:226.2pt;margin-top:259pt;width:179.2pt;height:71.2pt;z-index:251735040;mso-position-horizontal-relative:page;mso-position-vertical-relative:page;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" strokeweight="2.5pt">
            <v:shadow on="t"/>
            <v:textbox inset=",0,,1mm">
              <w:txbxContent>
                <w:p w:rsidR="00827A1F" w:rsidRDefault="00827A1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Sensor GY-906 MLX90614</w:t>
                  </w:r>
                </w:p>
                <w:p w:rsidR="00827A1F" w:rsidRDefault="00827A1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Mulai Melakukan Pengumpulan Data</w:t>
                  </w:r>
                </w:p>
              </w:txbxContent>
            </v:textbox>
            <w10:wrap anchorx="page" anchory="page"/>
          </v:shape>
        </w:pict>
      </w:r>
    </w:p>
    <w:p w:rsidR="00D8761A" w:rsidRDefault="00D8761A">
      <w:pPr>
        <w:pStyle w:val="NormalWeb"/>
        <w:spacing w:before="0" w:beforeAutospacing="0" w:after="0" w:afterAutospacing="0" w:line="360" w:lineRule="auto"/>
        <w:contextualSpacing/>
      </w:pPr>
    </w:p>
    <w:p w:rsidR="00D8761A" w:rsidRDefault="00D8761A">
      <w:pPr>
        <w:pStyle w:val="NormalWeb"/>
        <w:spacing w:before="0" w:beforeAutospacing="0" w:after="0" w:afterAutospacing="0" w:line="360" w:lineRule="auto"/>
        <w:contextualSpacing/>
      </w:pPr>
    </w:p>
    <w:p w:rsidR="00D8761A" w:rsidRDefault="00882E2A">
      <w:pPr>
        <w:pStyle w:val="NormalWeb"/>
        <w:spacing w:before="0" w:beforeAutospacing="0" w:after="0" w:afterAutospacing="0" w:line="360" w:lineRule="auto"/>
        <w:ind w:firstLine="0"/>
        <w:contextualSpacing/>
      </w:pPr>
      <w:r>
        <w:pict>
          <v:line id="Straight Connector 134" o:spid="_x0000_s1192" style="position:absolute;left:0;text-align:left;z-index:251863040;mso-width-relative:margin;mso-height-relative:margin" from="374.8pt,14.55pt" to="374.85pt,1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" strokeweight="3pt">
            <v:shadow on="t" color="black" opacity="22937f" origin=",.5" offset="0,.63889mm"/>
          </v:line>
        </w:pict>
      </w:r>
      <w:r>
        <w:pict>
          <v:shape id="Straight Arrow Connector 86" o:spid="_x0000_s1191" type="#_x0000_t32" style="position:absolute;left:0;text-align:left;margin-left:390.05pt;margin-top:293.5pt;width:98.1pt;height:1.6pt;flip:x y;z-index:251862016;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" strokeweight="2.5pt">
            <v:stroke endarrow="block"/>
            <v:shadow on="t"/>
            <w10:wrap anchorx="page" anchory="page"/>
          </v:shape>
        </w:pict>
      </w:r>
      <w:r>
        <w:pict>
          <v:shape id="Straight Arrow Connector 13" o:spid="_x0000_s1190" type="#_x0000_t32" style="position:absolute;left:0;text-align:left;margin-left:312.45pt;margin-top:330.1pt;width:.05pt;height:27.55pt;z-index:251720704;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" strokeweight="2.5pt">
            <v:stroke endarrow="block"/>
            <v:shadow on="t"/>
            <w10:wrap anchorx="page" anchory="page"/>
          </v:shape>
        </w:pict>
      </w:r>
    </w:p>
    <w:p w:rsidR="00D8761A" w:rsidRDefault="00882E2A">
      <w:pPr>
        <w:pStyle w:val="NormalWeb"/>
        <w:spacing w:before="0" w:beforeAutospacing="0" w:after="0" w:afterAutospacing="0" w:line="360" w:lineRule="auto"/>
        <w:ind w:firstLine="0"/>
        <w:contextualSpacing/>
      </w:pPr>
      <w:r>
        <w:pict>
          <v:shapetype id="_x0000_t109" coordsize="21600,21600" o:spt="109" path="m,l,21600r21600,l21600,xe">
            <v:stroke joinstyle="miter"/>
            <v:path gradientshapeok="t" o:connecttype="rect"/>
          </v:shapetype>
          <v:shape id="Flowchart: Process 14" o:spid="_x0000_s1072" type="#_x0000_t109" style="position:absolute;left:0;text-align:left;margin-left:248.9pt;margin-top:357.85pt;width:131.25pt;height:32.65pt;z-index:251714560;mso-position-horizontal-relative:page;mso-position-vertical-relative:page;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" strokeweight="2.5pt">
            <v:shadow on="t"/>
            <v:textbox inset=",4mm,,0">
              <w:txbxContent>
                <w:p w:rsidR="00827A1F" w:rsidRDefault="00827A1F">
                  <w:pPr>
                    <w:jc w:val="center"/>
                    <w:rPr>
                      <w:rFonts w:ascii="Times New Roman" w:hAnsi="Times New Roman" w:cs="Times New Roman"/>
                      <w:sz w:val="24"/>
                      <w:szCs w:val="24"/>
                    </w:rPr>
                  </w:pPr>
                  <w:r>
                    <w:rPr>
                      <w:rFonts w:ascii="Times New Roman" w:hAnsi="Times New Roman" w:cs="Times New Roman"/>
                      <w:sz w:val="24"/>
                      <w:szCs w:val="24"/>
                    </w:rPr>
                    <w:t>Input Data Di Proses</w:t>
                  </w:r>
                </w:p>
              </w:txbxContent>
            </v:textbox>
            <w10:wrap anchorx="page" anchory="page"/>
          </v:shape>
        </w:pict>
      </w:r>
    </w:p>
    <w:p w:rsidR="00D8761A" w:rsidRDefault="00544443">
      <w:pPr>
        <w:pStyle w:val="NormalWeb"/>
        <w:tabs>
          <w:tab w:val="left" w:pos="2268"/>
        </w:tabs>
        <w:spacing w:before="0" w:beforeAutospacing="0" w:after="0" w:afterAutospacing="0" w:line="360" w:lineRule="auto"/>
        <w:ind w:firstLine="0"/>
        <w:contextualSpacing/>
      </w:pPr>
      <w:r>
        <w:tab/>
      </w:r>
    </w:p>
    <w:p w:rsidR="00D8761A" w:rsidRDefault="00D8761A">
      <w:pPr>
        <w:pStyle w:val="NormalWeb"/>
        <w:spacing w:before="0" w:beforeAutospacing="0" w:after="0" w:afterAutospacing="0" w:line="360" w:lineRule="auto"/>
        <w:ind w:left="2880"/>
        <w:contextualSpacing/>
        <w:rPr>
          <w:b/>
        </w:rPr>
      </w:pPr>
    </w:p>
    <w:p w:rsidR="00D8761A" w:rsidRDefault="00D8761A">
      <w:pPr>
        <w:pStyle w:val="NormalWeb"/>
        <w:spacing w:before="0" w:beforeAutospacing="0" w:after="0" w:afterAutospacing="0" w:line="360" w:lineRule="auto"/>
        <w:contextualSpacing/>
      </w:pPr>
    </w:p>
    <w:p w:rsidR="00D8761A" w:rsidRDefault="00882E2A">
      <w:pPr>
        <w:pStyle w:val="NormalWeb"/>
        <w:spacing w:before="0" w:beforeAutospacing="0" w:after="0" w:afterAutospacing="0" w:line="360" w:lineRule="auto"/>
        <w:contextualSpacing/>
        <w:jc w:val="left"/>
      </w:pPr>
      <w:r>
        <w:rPr>
          <w:b/>
        </w:rPr>
        <w:pict>
          <v:shape id="Straight Arrow Connector 15" o:spid="_x0000_s1189" type="#_x0000_t32" style="position:absolute;left:0;text-align:left;margin-left:297.2pt;margin-top:407.85pt;width:34.65pt;height:0;rotation:90;z-index:251721728;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" adj="-196083,-1,-196083" strokeweight="2.5pt">
            <v:stroke endarrow="block"/>
            <v:shadow on="t"/>
            <w10:wrap anchorx="page" anchory="page"/>
          </v:shape>
        </w:pict>
      </w:r>
    </w:p>
    <w:p w:rsidR="00D8761A" w:rsidRDefault="00544443">
      <w:pPr>
        <w:pStyle w:val="NormalWeb"/>
        <w:spacing w:before="0" w:beforeAutospacing="0" w:after="0" w:afterAutospacing="0" w:line="360" w:lineRule="auto"/>
        <w:ind w:left="2880"/>
        <w:contextualSpacing/>
      </w:pPr>
      <w:r>
        <w:tab/>
      </w:r>
      <w:r>
        <w:tab/>
      </w:r>
    </w:p>
    <w:p w:rsidR="00D8761A" w:rsidRDefault="00882E2A">
      <w:pPr>
        <w:pStyle w:val="NormalWeb"/>
        <w:spacing w:before="0" w:beforeAutospacing="0" w:after="0" w:afterAutospacing="0" w:line="360" w:lineRule="auto"/>
        <w:contextualSpacing/>
      </w:pPr>
      <w:r>
        <w:pict>
          <v:shapetype id="_x0000_t110" coordsize="21600,21600" o:spt="110" path="m10800,l,10800,10800,21600,21600,10800xe">
            <v:stroke joinstyle="miter"/>
            <v:path gradientshapeok="t" o:connecttype="rect" textboxrect="5400,5400,16200,16200"/>
          </v:shapetype>
          <v:shape id="Flowchart: Decision 16" o:spid="_x0000_s1073" type="#_x0000_t110" style="position:absolute;left:0;text-align:left;margin-left:210.85pt;margin-top:425.15pt;width:208.1pt;height:67.3pt;z-index:251715584;mso-position-horizontal-relative:page;mso-position-vertical-relative:page;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" strokeweight="2.5pt">
            <v:shadow on="t"/>
            <v:textbox inset=",1mm,,0">
              <w:txbxContent>
                <w:p w:rsidR="00827A1F" w:rsidRDefault="00827A1F">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Suhu tubuh &gt;38</w:t>
                  </w:r>
                  <w:r>
                    <w:t>°C</w:t>
                  </w:r>
                  <w:r>
                    <w:rPr>
                      <w:rFonts w:ascii="Times New Roman" w:hAnsi="Times New Roman" w:cs="Times New Roman"/>
                      <w:sz w:val="24"/>
                      <w:szCs w:val="24"/>
                    </w:rPr>
                    <w:t xml:space="preserve"> ?</w:t>
                  </w:r>
                </w:p>
                <w:p w:rsidR="00827A1F" w:rsidRDefault="00827A1F">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Suhu tubuh&lt;38</w:t>
                  </w:r>
                  <w:r>
                    <w:t>°C</w:t>
                  </w:r>
                  <w:r>
                    <w:rPr>
                      <w:rFonts w:ascii="Times New Roman" w:hAnsi="Times New Roman" w:cs="Times New Roman"/>
                      <w:sz w:val="24"/>
                      <w:szCs w:val="24"/>
                    </w:rPr>
                    <w:t>?</w:t>
                  </w:r>
                </w:p>
              </w:txbxContent>
            </v:textbox>
            <w10:wrap anchorx="page" anchory="page"/>
          </v:shape>
        </w:pict>
      </w:r>
      <w:r w:rsidR="00544443">
        <w:tab/>
      </w:r>
      <w:r w:rsidR="00544443">
        <w:tab/>
      </w:r>
      <w:r w:rsidR="00544443">
        <w:tab/>
      </w:r>
      <w:r w:rsidR="00544443">
        <w:tab/>
      </w:r>
      <w:r w:rsidR="00544443">
        <w:tab/>
      </w:r>
      <w:r w:rsidR="00544443">
        <w:tab/>
      </w:r>
      <w:r w:rsidR="00544443">
        <w:tab/>
      </w:r>
      <w:r w:rsidR="00544443">
        <w:tab/>
      </w:r>
      <w:r w:rsidR="00544443">
        <w:tab/>
      </w:r>
    </w:p>
    <w:p w:rsidR="00D8761A" w:rsidRDefault="00882E2A">
      <w:pPr>
        <w:pStyle w:val="NormalWeb"/>
        <w:spacing w:before="0" w:beforeAutospacing="0" w:after="0" w:afterAutospacing="0" w:line="360" w:lineRule="auto"/>
        <w:contextualSpacing/>
        <w:rPr>
          <w:b/>
        </w:rPr>
      </w:pPr>
      <w:r>
        <w:pict>
          <v:line id="Straight Connector 135" o:spid="_x0000_s1187" style="position:absolute;left:0;text-align:left;flip:y;z-index:251865088;mso-width-relative:margin;mso-height-relative:margin" from="305.55pt,15.15pt" to="374.7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" strokeweight="3pt">
            <v:shadow on="t" color="black" opacity="22937f" origin=",.5" offset="0,.63889mm"/>
          </v:line>
        </w:pict>
      </w:r>
      <w:r w:rsidR="00544443">
        <w:tab/>
      </w:r>
      <w:r w:rsidR="00544443">
        <w:tab/>
      </w:r>
      <w:r w:rsidR="00544443">
        <w:tab/>
      </w:r>
      <w:r w:rsidR="00544443">
        <w:tab/>
      </w:r>
      <w:r w:rsidR="00544443">
        <w:tab/>
      </w:r>
      <w:r w:rsidR="00544443">
        <w:tab/>
      </w:r>
      <w:r w:rsidR="00544443">
        <w:tab/>
      </w:r>
      <w:r w:rsidR="00544443">
        <w:tab/>
      </w:r>
      <w:r w:rsidR="00544443">
        <w:rPr>
          <w:b/>
        </w:rPr>
        <w:t>TIDAK</w:t>
      </w:r>
      <w:r w:rsidR="00544443">
        <w:rPr>
          <w:b/>
        </w:rPr>
        <w:tab/>
      </w:r>
    </w:p>
    <w:p w:rsidR="00D8761A" w:rsidRDefault="00D8761A">
      <w:pPr>
        <w:pStyle w:val="NormalWeb"/>
        <w:spacing w:before="0" w:beforeAutospacing="0" w:after="0" w:afterAutospacing="0" w:line="360" w:lineRule="auto"/>
        <w:contextualSpacing/>
      </w:pPr>
    </w:p>
    <w:p w:rsidR="00D8761A" w:rsidRDefault="00882E2A">
      <w:pPr>
        <w:pStyle w:val="NormalWeb"/>
        <w:spacing w:before="0" w:beforeAutospacing="0" w:after="0" w:afterAutospacing="0" w:line="360" w:lineRule="auto"/>
        <w:contextualSpacing/>
      </w:pPr>
      <w:r>
        <w:pict>
          <v:shape id="Straight Arrow Connector 18" o:spid="_x0000_s1188" type="#_x0000_t32" style="position:absolute;left:0;text-align:left;margin-left:299.4pt;margin-top:507.6pt;width:30.25pt;height:0;rotation:90;z-index:251722752;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" adj="-224604,-1,-224604" strokeweight="2.5pt">
            <v:stroke endarrow="block"/>
            <v:shadow on="t"/>
            <w10:wrap anchorx="page" anchory="page"/>
          </v:shape>
        </w:pict>
      </w:r>
      <w:r>
        <w:pict>
          <v:shape id="Flowchart: Process 19" o:spid="_x0000_s1074" type="#_x0000_t109" style="position:absolute;left:0;text-align:left;margin-left:248.9pt;margin-top:522.7pt;width:130.5pt;height:36.4pt;z-index:251716608;mso-position-horizontal-relative:page;mso-position-vertical-relative:page;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" strokeweight="2.5pt">
            <v:shadow on="t"/>
            <v:textbox inset=",1mm,,0">
              <w:txbxContent>
                <w:p w:rsidR="00827A1F" w:rsidRDefault="00827A1F">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Buzzer : ON</w:t>
                  </w:r>
                </w:p>
                <w:p w:rsidR="00827A1F" w:rsidRDefault="00827A1F">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Buzzer: OFF</w:t>
                  </w:r>
                </w:p>
                <w:p w:rsidR="00827A1F" w:rsidRDefault="00827A1F">
                  <w:pPr>
                    <w:spacing w:line="276" w:lineRule="auto"/>
                    <w:contextualSpacing/>
                    <w:jc w:val="center"/>
                    <w:rPr>
                      <w:rFonts w:ascii="Times New Roman" w:hAnsi="Times New Roman" w:cs="Times New Roman"/>
                      <w:sz w:val="24"/>
                      <w:szCs w:val="24"/>
                    </w:rPr>
                  </w:pPr>
                </w:p>
                <w:p w:rsidR="00827A1F" w:rsidRDefault="00827A1F">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i</w:t>
                  </w:r>
                </w:p>
                <w:p w:rsidR="00827A1F" w:rsidRDefault="00827A1F">
                  <w:pPr>
                    <w:spacing w:line="276" w:lineRule="auto"/>
                    <w:contextualSpacing/>
                    <w:jc w:val="center"/>
                    <w:rPr>
                      <w:rFonts w:ascii="Times New Roman" w:hAnsi="Times New Roman" w:cs="Times New Roman"/>
                      <w:sz w:val="24"/>
                      <w:szCs w:val="24"/>
                    </w:rPr>
                  </w:pPr>
                </w:p>
                <w:p w:rsidR="00827A1F" w:rsidRDefault="00827A1F">
                  <w:pPr>
                    <w:spacing w:line="276" w:lineRule="auto"/>
                    <w:contextualSpacing/>
                    <w:jc w:val="center"/>
                    <w:rPr>
                      <w:rFonts w:ascii="Times New Roman" w:hAnsi="Times New Roman" w:cs="Times New Roman"/>
                      <w:sz w:val="24"/>
                      <w:szCs w:val="24"/>
                    </w:rPr>
                  </w:pPr>
                </w:p>
                <w:p w:rsidR="00827A1F" w:rsidRDefault="00827A1F">
                  <w:pPr>
                    <w:spacing w:line="276" w:lineRule="auto"/>
                    <w:contextualSpacing/>
                    <w:jc w:val="center"/>
                    <w:rPr>
                      <w:rFonts w:ascii="Times New Roman" w:hAnsi="Times New Roman" w:cs="Times New Roman"/>
                      <w:sz w:val="24"/>
                      <w:szCs w:val="24"/>
                    </w:rPr>
                  </w:pPr>
                </w:p>
                <w:p w:rsidR="00827A1F" w:rsidRDefault="00827A1F">
                  <w:pPr>
                    <w:spacing w:line="276" w:lineRule="auto"/>
                    <w:contextualSpacing/>
                    <w:jc w:val="center"/>
                    <w:rPr>
                      <w:rFonts w:ascii="Times New Roman" w:hAnsi="Times New Roman" w:cs="Times New Roman"/>
                      <w:sz w:val="24"/>
                      <w:szCs w:val="24"/>
                    </w:rPr>
                  </w:pPr>
                </w:p>
                <w:p w:rsidR="00827A1F" w:rsidRDefault="00827A1F">
                  <w:pPr>
                    <w:spacing w:line="276" w:lineRule="auto"/>
                    <w:contextualSpacing/>
                    <w:jc w:val="center"/>
                    <w:rPr>
                      <w:rFonts w:ascii="Times New Roman" w:hAnsi="Times New Roman" w:cs="Times New Roman"/>
                      <w:sz w:val="24"/>
                      <w:szCs w:val="24"/>
                    </w:rPr>
                  </w:pPr>
                </w:p>
              </w:txbxContent>
            </v:textbox>
            <w10:wrap anchorx="page" anchory="page"/>
          </v:shape>
        </w:pict>
      </w:r>
      <w:r w:rsidR="00544443">
        <w:tab/>
      </w:r>
      <w:r w:rsidR="00544443">
        <w:tab/>
      </w:r>
      <w:r w:rsidR="00544443">
        <w:tab/>
      </w:r>
    </w:p>
    <w:p w:rsidR="00D8761A" w:rsidRDefault="00544443">
      <w:pPr>
        <w:pStyle w:val="NormalWeb"/>
        <w:spacing w:before="0" w:beforeAutospacing="0" w:after="0" w:afterAutospacing="0" w:line="360" w:lineRule="auto"/>
        <w:ind w:firstLine="0"/>
        <w:contextualSpacing/>
        <w:rPr>
          <w:b/>
        </w:rPr>
      </w:pPr>
      <w:r>
        <w:tab/>
      </w:r>
      <w:r>
        <w:tab/>
      </w:r>
      <w:r>
        <w:tab/>
      </w:r>
      <w:r>
        <w:tab/>
      </w:r>
      <w:r>
        <w:tab/>
      </w:r>
      <w:r>
        <w:rPr>
          <w:b/>
        </w:rPr>
        <w:t>YA</w:t>
      </w:r>
    </w:p>
    <w:p w:rsidR="00D8761A" w:rsidRDefault="00882E2A">
      <w:pPr>
        <w:pStyle w:val="NormalWeb"/>
        <w:spacing w:before="0" w:beforeAutospacing="0" w:after="0" w:afterAutospacing="0" w:line="360" w:lineRule="auto"/>
        <w:ind w:firstLine="0"/>
        <w:contextualSpacing/>
      </w:pPr>
      <w:r>
        <w:pict>
          <v:shape id="Straight Arrow Connector 21" o:spid="_x0000_s1186" type="#_x0000_t32" style="position:absolute;left:0;text-align:left;margin-left:313.6pt;margin-top:559.1pt;width:.05pt;height:21.75pt;z-index:251723776;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" strokeweight="2.5pt">
            <v:stroke endarrow="block"/>
            <v:shadow on="t"/>
            <w10:wrap anchorx="page" anchory="page"/>
          </v:shape>
        </w:pict>
      </w:r>
    </w:p>
    <w:p w:rsidR="00D8761A" w:rsidRDefault="00882E2A">
      <w:pPr>
        <w:pStyle w:val="NormalWeb"/>
        <w:spacing w:before="0" w:beforeAutospacing="0" w:after="0" w:afterAutospacing="0" w:line="360" w:lineRule="auto"/>
        <w:ind w:firstLine="0"/>
        <w:contextualSpacing/>
      </w:pPr>
      <w:r>
        <w:pict>
          <v:shape id="Flowchart: Process 20" o:spid="_x0000_s1075" type="#_x0000_t109" style="position:absolute;left:0;text-align:left;margin-left:248.9pt;margin-top:580.85pt;width:131.25pt;height:48pt;z-index:251717632;mso-position-horizontal-relative:page;mso-position-vertical-relative:page;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" strokeweight="2.5pt">
            <v:shadow on="t"/>
            <v:textbox inset=",2mm,,0">
              <w:txbxContent>
                <w:p w:rsidR="00827A1F" w:rsidRDefault="00827A1F">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LCD print :  Terdeteksi Suhu Tubuh</w:t>
                  </w:r>
                </w:p>
              </w:txbxContent>
            </v:textbox>
            <w10:wrap anchorx="page" anchory="page"/>
          </v:shape>
        </w:pict>
      </w:r>
    </w:p>
    <w:p w:rsidR="00D8761A" w:rsidRDefault="00D8761A">
      <w:pPr>
        <w:pStyle w:val="ListParagraph"/>
        <w:ind w:left="0"/>
        <w:contextualSpacing w:val="0"/>
        <w:jc w:val="center"/>
        <w:rPr>
          <w:rFonts w:ascii="Times New Roman" w:hAnsi="Times New Roman" w:cs="Times New Roman"/>
          <w:sz w:val="24"/>
          <w:szCs w:val="24"/>
        </w:rPr>
      </w:pPr>
    </w:p>
    <w:p w:rsidR="00D8761A" w:rsidRDefault="00882E2A">
      <w:pPr>
        <w:pStyle w:val="ListParagraph"/>
        <w:ind w:left="0"/>
        <w:contextualSpacing w:val="0"/>
        <w:jc w:val="center"/>
        <w:rPr>
          <w:rFonts w:ascii="Times New Roman" w:hAnsi="Times New Roman" w:cs="Times New Roman"/>
          <w:sz w:val="24"/>
          <w:szCs w:val="24"/>
        </w:rPr>
      </w:pPr>
      <w:r>
        <w:pict>
          <v:shape id="Straight Arrow Connector 22" o:spid="_x0000_s1185" type="#_x0000_t32" style="position:absolute;left:0;text-align:left;margin-left:313.75pt;margin-top:628.85pt;width:.05pt;height:28.65pt;z-index:251724800;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" strokeweight="2.5pt">
            <v:stroke endarrow="block"/>
            <v:shadow on="t"/>
            <w10:wrap anchorx="page" anchory="page"/>
          </v:shape>
        </w:pict>
      </w:r>
    </w:p>
    <w:p w:rsidR="00D8761A" w:rsidRDefault="00882E2A">
      <w:pPr>
        <w:pStyle w:val="ListParagraph"/>
        <w:ind w:left="0"/>
        <w:contextualSpacing w:val="0"/>
        <w:rPr>
          <w:rFonts w:ascii="Times New Roman" w:hAnsi="Times New Roman" w:cs="Times New Roman"/>
          <w:sz w:val="24"/>
          <w:szCs w:val="24"/>
        </w:rPr>
      </w:pPr>
      <w:r>
        <w:pict>
          <v:shape id="Flowchart: Connector 23" o:spid="_x0000_s1076" type="#_x0000_t120" style="position:absolute;margin-left:272.95pt;margin-top:657.5pt;width:78.9pt;height:38.25pt;z-index:251718656;mso-position-horizontal-relative:page;mso-position-vertical-relative:page;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" strokeweight="2.5pt">
            <v:shadow on="t"/>
            <v:textbox inset="0,2mm,0,0">
              <w:txbxContent>
                <w:p w:rsidR="00827A1F" w:rsidRDefault="00827A1F">
                  <w:pPr>
                    <w:spacing w:line="240" w:lineRule="auto"/>
                    <w:contextualSpacing/>
                    <w:jc w:val="center"/>
                  </w:pPr>
                  <w:r>
                    <w:t>Selesai</w:t>
                  </w:r>
                </w:p>
              </w:txbxContent>
            </v:textbox>
            <w10:wrap anchorx="page" anchory="page"/>
          </v:shape>
        </w:pict>
      </w:r>
    </w:p>
    <w:p w:rsidR="00D8761A" w:rsidRDefault="00D8761A">
      <w:pPr>
        <w:pStyle w:val="ListParagraph"/>
        <w:ind w:left="0"/>
        <w:contextualSpacing w:val="0"/>
        <w:jc w:val="center"/>
        <w:rPr>
          <w:rFonts w:ascii="Times New Roman" w:hAnsi="Times New Roman" w:cs="Times New Roman"/>
          <w:sz w:val="24"/>
          <w:szCs w:val="24"/>
        </w:rPr>
      </w:pPr>
    </w:p>
    <w:p w:rsidR="00D8761A" w:rsidRDefault="00D8761A">
      <w:pPr>
        <w:pStyle w:val="ListParagraph"/>
        <w:ind w:left="0"/>
        <w:contextualSpacing w:val="0"/>
        <w:jc w:val="center"/>
        <w:rPr>
          <w:rFonts w:ascii="Times New Roman" w:hAnsi="Times New Roman" w:cs="Times New Roman"/>
          <w:sz w:val="24"/>
          <w:szCs w:val="24"/>
        </w:rPr>
      </w:pPr>
    </w:p>
    <w:p w:rsidR="00D8761A" w:rsidRDefault="00D8761A">
      <w:pPr>
        <w:pStyle w:val="ListParagraph"/>
        <w:ind w:left="2160"/>
        <w:contextualSpacing w:val="0"/>
        <w:rPr>
          <w:rFonts w:ascii="Times New Roman" w:hAnsi="Times New Roman" w:cs="Times New Roman"/>
          <w:sz w:val="24"/>
          <w:szCs w:val="24"/>
        </w:rPr>
      </w:pPr>
    </w:p>
    <w:p w:rsidR="00D8761A" w:rsidRDefault="00544443">
      <w:pPr>
        <w:pStyle w:val="ListParagraph"/>
        <w:ind w:left="2160"/>
        <w:contextualSpacing w:val="0"/>
        <w:rPr>
          <w:rFonts w:ascii="Times New Roman" w:hAnsi="Times New Roman" w:cs="Times New Roman"/>
          <w:sz w:val="24"/>
          <w:szCs w:val="24"/>
        </w:rPr>
      </w:pPr>
      <w:r>
        <w:rPr>
          <w:rFonts w:ascii="Times New Roman" w:hAnsi="Times New Roman" w:cs="Times New Roman"/>
          <w:b/>
          <w:sz w:val="24"/>
          <w:szCs w:val="24"/>
        </w:rPr>
        <w:t>Gambar 3.3</w:t>
      </w:r>
      <w:r>
        <w:rPr>
          <w:rFonts w:ascii="Times New Roman" w:hAnsi="Times New Roman" w:cs="Times New Roman"/>
          <w:sz w:val="24"/>
          <w:szCs w:val="24"/>
        </w:rPr>
        <w:t xml:space="preserve"> Flowchart Kerja Sistem</w:t>
      </w:r>
    </w:p>
    <w:p w:rsidR="00D8761A" w:rsidRDefault="00D8761A">
      <w:pPr>
        <w:pStyle w:val="ListParagraph"/>
        <w:ind w:left="2160"/>
        <w:contextualSpacing w:val="0"/>
        <w:rPr>
          <w:rFonts w:ascii="Times New Roman" w:hAnsi="Times New Roman" w:cs="Times New Roman"/>
          <w:sz w:val="24"/>
          <w:szCs w:val="24"/>
        </w:rPr>
      </w:pPr>
    </w:p>
    <w:p w:rsidR="00D8761A" w:rsidRDefault="00544443">
      <w:pPr>
        <w:pStyle w:val="SUBBAB3STYLE"/>
        <w:spacing w:after="0"/>
        <w:ind w:left="709" w:hanging="709"/>
        <w:outlineLvl w:val="2"/>
      </w:pPr>
      <w:bookmarkStart w:id="58" w:name="_Toc57839412"/>
      <w:r>
        <w:lastRenderedPageBreak/>
        <w:t>Pengujian Alat dan Sistem</w:t>
      </w:r>
      <w:bookmarkEnd w:id="58"/>
    </w:p>
    <w:p w:rsidR="00D8761A" w:rsidRDefault="00544443">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Pengujian </w:t>
      </w:r>
      <w:r>
        <w:rPr>
          <w:rFonts w:ascii="Times New Roman" w:hAnsi="Times New Roman" w:cs="Times New Roman"/>
          <w:i/>
          <w:sz w:val="24"/>
          <w:szCs w:val="24"/>
        </w:rPr>
        <w:t xml:space="preserve">prototipe </w:t>
      </w:r>
      <w:r>
        <w:rPr>
          <w:rFonts w:ascii="Times New Roman" w:hAnsi="Times New Roman" w:cs="Times New Roman"/>
          <w:sz w:val="24"/>
          <w:szCs w:val="24"/>
        </w:rPr>
        <w:t xml:space="preserve">maupun sistem dilakukan untuk mengetahui tingkat keberhasilan dari </w:t>
      </w:r>
      <w:r>
        <w:rPr>
          <w:rFonts w:ascii="Times New Roman" w:hAnsi="Times New Roman" w:cs="Times New Roman"/>
          <w:i/>
          <w:sz w:val="24"/>
          <w:szCs w:val="24"/>
        </w:rPr>
        <w:t>prototipe</w:t>
      </w:r>
      <w:r>
        <w:rPr>
          <w:rFonts w:ascii="Times New Roman" w:hAnsi="Times New Roman" w:cs="Times New Roman"/>
          <w:sz w:val="24"/>
          <w:szCs w:val="24"/>
        </w:rPr>
        <w:t xml:space="preserve"> yang dibuat. Pengujian meliputi pengujian perangkat keras maupun perangkat lunak yang diuji hanya dilihat berdasarkan keluaran yang dihasilkan dari data atau kondisi masukan yang diberikan untuk fungsi yang ada tanpa melihat bagaimana proses untuk mendapatkan keluaran tersebut. Kemampuan program dalam memenuhi kebutuhan pemakai dapat diukur sekaligus diketahui kesalahan-kesalahannya dari keluaran yang dihasilkan.</w:t>
      </w:r>
    </w:p>
    <w:p w:rsidR="00D8761A" w:rsidRDefault="00D8761A">
      <w:pPr>
        <w:spacing w:after="0" w:line="360" w:lineRule="auto"/>
        <w:rPr>
          <w:rFonts w:ascii="Times New Roman" w:hAnsi="Times New Roman" w:cs="Times New Roman"/>
          <w:sz w:val="24"/>
          <w:szCs w:val="24"/>
        </w:rPr>
      </w:pPr>
    </w:p>
    <w:p w:rsidR="00D8761A" w:rsidRDefault="00544443">
      <w:pPr>
        <w:pStyle w:val="SUBBAB3STYLE"/>
        <w:spacing w:after="0"/>
        <w:ind w:left="709" w:hanging="709"/>
        <w:outlineLvl w:val="2"/>
      </w:pPr>
      <w:bookmarkStart w:id="59" w:name="_Toc57839413"/>
      <w:r>
        <w:t>Pembuatan Laporan</w:t>
      </w:r>
      <w:bookmarkEnd w:id="59"/>
    </w:p>
    <w:p w:rsidR="00D8761A" w:rsidRDefault="00544443">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Tahapan paling akhir setelah proses analisa dan kesimpulan, maka langkah selanjutnya yaitu penyususnan laporan akhir sesuai dengan format dan standar yang ditentukan, yang nantinya berguna untuk pengembangan sistem selanjutnya.</w:t>
      </w:r>
    </w:p>
    <w:p w:rsidR="00D8761A" w:rsidRDefault="00D8761A">
      <w:pPr>
        <w:pStyle w:val="ListParagraph"/>
        <w:spacing w:line="360" w:lineRule="auto"/>
        <w:ind w:left="0" w:firstLine="720"/>
        <w:jc w:val="both"/>
        <w:rPr>
          <w:rFonts w:ascii="Times New Roman" w:hAnsi="Times New Roman" w:cs="Times New Roman"/>
          <w:sz w:val="24"/>
          <w:szCs w:val="24"/>
        </w:rPr>
      </w:pPr>
    </w:p>
    <w:p w:rsidR="00D8761A" w:rsidRDefault="00544443">
      <w:pPr>
        <w:pStyle w:val="SUBBAB3STYLE"/>
        <w:spacing w:after="0"/>
        <w:ind w:left="709" w:hanging="709"/>
        <w:outlineLvl w:val="2"/>
      </w:pPr>
      <w:bookmarkStart w:id="60" w:name="_Toc57839414"/>
      <w:r>
        <w:t>Implementasi Sistem</w:t>
      </w:r>
      <w:bookmarkEnd w:id="60"/>
    </w:p>
    <w:p w:rsidR="00D8761A" w:rsidRDefault="00544443">
      <w:pPr>
        <w:pStyle w:val="abcd"/>
      </w:pPr>
      <w:bookmarkStart w:id="61" w:name="_Toc57551756"/>
      <w:bookmarkStart w:id="62" w:name="_Toc57550043"/>
      <w:bookmarkStart w:id="63" w:name="_Toc57552054"/>
      <w:r>
        <w:t>Sistem telah dianalisa dan di desain secara rinci dan teknologi telah diselesaikan dan dipilih. Tiba saatnya sekarang system untuk diimplementasikan (diterapkan). Tahap implementasi sistem merupakan tahap meletakkan system supaya siap untuk dioperasikan. Menerapkan rencana implementasi, ini merupakan kegiatan awal dari tahap implementasi sistem. Rencana implementasi dimaksudkan terutama untuk mengatur biaya dan waktu yang dibutuhkan selama tahap implementasi.</w:t>
      </w:r>
      <w:bookmarkEnd w:id="61"/>
      <w:bookmarkEnd w:id="62"/>
      <w:bookmarkEnd w:id="63"/>
    </w:p>
    <w:p w:rsidR="00D8761A" w:rsidRDefault="00D8761A">
      <w:pPr>
        <w:pStyle w:val="SUBBAB3STYLE"/>
        <w:numPr>
          <w:ilvl w:val="0"/>
          <w:numId w:val="0"/>
        </w:numPr>
        <w:spacing w:after="0"/>
        <w:ind w:firstLine="720"/>
        <w:jc w:val="both"/>
        <w:outlineLvl w:val="2"/>
        <w:rPr>
          <w:b w:val="0"/>
        </w:rPr>
      </w:pPr>
    </w:p>
    <w:p w:rsidR="00D8761A" w:rsidRDefault="00544443">
      <w:pPr>
        <w:pStyle w:val="SUBBAB3STYLE"/>
        <w:spacing w:after="0"/>
        <w:outlineLvl w:val="2"/>
      </w:pPr>
      <w:bookmarkStart w:id="64" w:name="_Toc57839415"/>
      <w:r>
        <w:t>Pemeliharaan Sistem</w:t>
      </w:r>
      <w:bookmarkEnd w:id="64"/>
    </w:p>
    <w:p w:rsidR="00D8761A" w:rsidRDefault="00544443">
      <w:pPr>
        <w:pStyle w:val="ListParagraph"/>
        <w:spacing w:line="360" w:lineRule="auto"/>
        <w:ind w:left="0" w:firstLine="720"/>
        <w:jc w:val="both"/>
        <w:rPr>
          <w:rFonts w:ascii="Times New Roman" w:hAnsi="Times New Roman" w:cs="Times New Roman"/>
          <w:i/>
          <w:sz w:val="24"/>
          <w:szCs w:val="24"/>
        </w:rPr>
      </w:pPr>
      <w:r>
        <w:rPr>
          <w:rFonts w:ascii="Times New Roman" w:hAnsi="Times New Roman" w:cs="Times New Roman"/>
          <w:sz w:val="24"/>
          <w:szCs w:val="24"/>
        </w:rPr>
        <w:t xml:space="preserve">Mengoperasikan program di lingkungannya dan melakukan pemeliharaan, seperti penyesuaian atau perubahan karena adaptasi dengan situasi sebenarnya. Khusus untuk tahap pemeliharaan, tidak dilakukan karena sistem yang dibangun ini hanya sebuah </w:t>
      </w:r>
      <w:r>
        <w:rPr>
          <w:rFonts w:ascii="Times New Roman" w:hAnsi="Times New Roman" w:cs="Times New Roman"/>
          <w:i/>
          <w:sz w:val="24"/>
          <w:szCs w:val="24"/>
        </w:rPr>
        <w:t>prototype</w:t>
      </w:r>
      <w:r>
        <w:rPr>
          <w:rFonts w:ascii="Times New Roman" w:hAnsi="Times New Roman" w:cs="Times New Roman"/>
          <w:sz w:val="24"/>
          <w:szCs w:val="24"/>
        </w:rPr>
        <w:t xml:space="preserve"> dari alat deteksi suhu tubuh menggunakan sensor </w:t>
      </w:r>
      <w:r>
        <w:rPr>
          <w:rFonts w:ascii="Times New Roman" w:hAnsi="Times New Roman" w:cs="Times New Roman"/>
          <w:i/>
          <w:sz w:val="24"/>
          <w:szCs w:val="24"/>
        </w:rPr>
        <w:t>Gy-906Mlx9014Esf</w:t>
      </w:r>
      <w:r>
        <w:rPr>
          <w:rFonts w:ascii="Times New Roman" w:hAnsi="Times New Roman" w:cs="Times New Roman"/>
          <w:sz w:val="24"/>
          <w:szCs w:val="24"/>
        </w:rPr>
        <w:t xml:space="preserve">berbasis </w:t>
      </w:r>
      <w:r>
        <w:rPr>
          <w:rFonts w:ascii="Times New Roman" w:hAnsi="Times New Roman" w:cs="Times New Roman"/>
          <w:i/>
          <w:sz w:val="24"/>
          <w:szCs w:val="24"/>
        </w:rPr>
        <w:t>internet of things.</w:t>
      </w:r>
    </w:p>
    <w:p w:rsidR="00D8761A" w:rsidRDefault="00D8761A">
      <w:pPr>
        <w:pStyle w:val="ListParagraph"/>
        <w:spacing w:line="360" w:lineRule="auto"/>
        <w:ind w:left="0" w:firstLine="720"/>
        <w:jc w:val="both"/>
        <w:rPr>
          <w:rFonts w:ascii="Times New Roman" w:hAnsi="Times New Roman" w:cs="Times New Roman"/>
          <w:i/>
          <w:sz w:val="24"/>
          <w:szCs w:val="24"/>
        </w:rPr>
      </w:pPr>
    </w:p>
    <w:p w:rsidR="00D8761A" w:rsidRDefault="00D8761A">
      <w:pPr>
        <w:pStyle w:val="Heading1"/>
        <w:jc w:val="center"/>
        <w:rPr>
          <w:rFonts w:ascii="Times New Roman" w:hAnsi="Times New Roman" w:cs="Times New Roman"/>
          <w:b/>
          <w:color w:val="000000" w:themeColor="text1"/>
        </w:rPr>
        <w:sectPr w:rsidR="00D8761A">
          <w:pgSz w:w="11907" w:h="16839"/>
          <w:pgMar w:top="2268" w:right="1701" w:bottom="1701" w:left="2268" w:header="720" w:footer="720" w:gutter="0"/>
          <w:cols w:space="720"/>
          <w:titlePg/>
          <w:docGrid w:linePitch="360"/>
        </w:sectPr>
      </w:pPr>
      <w:bookmarkStart w:id="65" w:name="_Toc57839416"/>
    </w:p>
    <w:p w:rsidR="00D8761A" w:rsidRDefault="00544443">
      <w:pPr>
        <w:pStyle w:val="Heading1"/>
        <w:jc w:val="center"/>
        <w:rPr>
          <w:rFonts w:ascii="Times New Roman" w:hAnsi="Times New Roman" w:cs="Times New Roman"/>
          <w:b/>
          <w:color w:val="000000" w:themeColor="text1"/>
        </w:rPr>
      </w:pPr>
      <w:r>
        <w:rPr>
          <w:rFonts w:ascii="Times New Roman" w:hAnsi="Times New Roman" w:cs="Times New Roman"/>
          <w:b/>
          <w:color w:val="000000" w:themeColor="text1"/>
        </w:rPr>
        <w:lastRenderedPageBreak/>
        <w:t>BAB IV</w:t>
      </w:r>
      <w:bookmarkEnd w:id="65"/>
    </w:p>
    <w:p w:rsidR="00D8761A" w:rsidRDefault="00544443">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HASIL PENELITIAN</w:t>
      </w:r>
    </w:p>
    <w:p w:rsidR="00D8761A" w:rsidRDefault="00D8761A">
      <w:pPr>
        <w:spacing w:after="0" w:line="360" w:lineRule="auto"/>
        <w:jc w:val="center"/>
        <w:rPr>
          <w:rFonts w:ascii="Times New Roman" w:hAnsi="Times New Roman" w:cs="Times New Roman"/>
          <w:b/>
          <w:sz w:val="28"/>
          <w:szCs w:val="28"/>
        </w:rPr>
      </w:pPr>
    </w:p>
    <w:p w:rsidR="00D8761A" w:rsidRDefault="00544443">
      <w:pPr>
        <w:pStyle w:val="Style1"/>
      </w:pPr>
      <w:bookmarkStart w:id="66" w:name="_Toc57839417"/>
      <w:r>
        <w:t>Perancangan Alat dan Sistem</w:t>
      </w:r>
      <w:bookmarkEnd w:id="66"/>
    </w:p>
    <w:p w:rsidR="00D8761A" w:rsidRDefault="0054444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tahapan ini dilakukan perancangan sistem secara keseluruhan. Perancangan </w:t>
      </w:r>
      <w:r>
        <w:rPr>
          <w:rFonts w:ascii="Times New Roman" w:hAnsi="Times New Roman" w:cs="Times New Roman"/>
          <w:i/>
          <w:sz w:val="24"/>
          <w:szCs w:val="24"/>
        </w:rPr>
        <w:t xml:space="preserve">prototype </w:t>
      </w:r>
      <w:r>
        <w:rPr>
          <w:rFonts w:ascii="Times New Roman" w:hAnsi="Times New Roman" w:cs="Times New Roman"/>
          <w:sz w:val="24"/>
          <w:szCs w:val="24"/>
        </w:rPr>
        <w:t xml:space="preserve">deteksi suhu tubuh menngunakan sensor </w:t>
      </w:r>
      <w:r>
        <w:rPr>
          <w:rFonts w:ascii="Times New Roman" w:hAnsi="Times New Roman" w:cs="Times New Roman"/>
          <w:i/>
          <w:sz w:val="24"/>
          <w:szCs w:val="24"/>
        </w:rPr>
        <w:t>Gy-906Mlx9014esf</w:t>
      </w:r>
      <w:r>
        <w:rPr>
          <w:rFonts w:ascii="Times New Roman" w:hAnsi="Times New Roman" w:cs="Times New Roman"/>
          <w:sz w:val="24"/>
          <w:szCs w:val="24"/>
        </w:rPr>
        <w:t xml:space="preserve"> berbasis </w:t>
      </w:r>
      <w:r>
        <w:rPr>
          <w:rFonts w:ascii="Times New Roman" w:hAnsi="Times New Roman" w:cs="Times New Roman"/>
          <w:i/>
          <w:sz w:val="24"/>
          <w:szCs w:val="24"/>
        </w:rPr>
        <w:t>interner of things</w:t>
      </w:r>
      <w:r>
        <w:rPr>
          <w:rFonts w:ascii="Times New Roman" w:hAnsi="Times New Roman" w:cs="Times New Roman"/>
          <w:sz w:val="24"/>
          <w:szCs w:val="24"/>
        </w:rPr>
        <w:t>, dapat di wakili oleh diagram alir perancangan alat Gambar berikut ini:</w:t>
      </w:r>
    </w:p>
    <w:p w:rsidR="00D8761A" w:rsidRDefault="00882E2A">
      <w:pPr>
        <w:spacing w:line="360" w:lineRule="auto"/>
        <w:ind w:firstLine="720"/>
        <w:rPr>
          <w:rFonts w:ascii="Times New Roman" w:hAnsi="Times New Roman" w:cs="Times New Roman"/>
          <w:sz w:val="24"/>
          <w:szCs w:val="24"/>
        </w:rPr>
      </w:pPr>
      <w:r>
        <w:rPr>
          <w:rFonts w:ascii="Times New Roman" w:hAnsi="Times New Roman" w:cs="Times New Roman"/>
          <w:sz w:val="24"/>
          <w:szCs w:val="24"/>
        </w:rPr>
        <w:pict>
          <v:group id="Group 223" o:spid="_x0000_s1077" style="position:absolute;left:0;text-align:left;margin-left:89.95pt;margin-top:2.35pt;width:230.2pt;height:413.2pt;z-index:251866112;mso-height-relative:margin" coordsize="29240,5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">
            <v:shape id="Flowchart: Process 11" o:spid="_x0000_s1078" type="#_x0000_t109" style="position:absolute;left:1808;top:11555;width:23489;height:4121;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OO8MA&#10;AADbAAAADwAAAGRycy9kb3ducmV2LnhtbERPTWvCQBC9F/oflin0UnRjBVPSbEQMgkg9qMXzNDtN&#10;QrOzMbsm6b/vFgRv83ifky5H04ieOldbVjCbRiCIC6trLhV8njaTNxDOI2tsLJOCX3KwzB4fUky0&#10;HfhA/dGXIoSwS1BB5X2bSOmKigy6qW2JA/dtO4M+wK6UusMhhJtGvkbRQhqsOTRU2NK6ouLneDUK&#10;8sbmLp6/9Pm5l2Y/xpePxddOqeencfUOwtPo7+Kbe6vD/Bn8/xIO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BOO8MAAADbAAAADwAAAAAAAAAAAAAAAACYAgAAZHJzL2Rv&#10;d25yZXYueG1sUEsFBgAAAAAEAAQA9QAAAIgDAAAAAA==&#10;" strokecolor="#4f81bd" strokeweight="2.5pt">
              <v:shadow on="t"/>
              <v:textbox inset=",4mm,,0">
                <w:txbxContent>
                  <w:p w:rsidR="00827A1F" w:rsidRDefault="00827A1F">
                    <w:pPr>
                      <w:jc w:val="center"/>
                      <w:rPr>
                        <w:rFonts w:ascii="Times New Roman" w:hAnsi="Times New Roman" w:cs="Times New Roman"/>
                        <w:sz w:val="18"/>
                        <w:szCs w:val="18"/>
                        <w:lang w:val="zh-CN"/>
                      </w:rPr>
                    </w:pPr>
                    <w:r>
                      <w:rPr>
                        <w:rFonts w:ascii="Times New Roman" w:hAnsi="Times New Roman" w:cs="Times New Roman"/>
                        <w:sz w:val="18"/>
                        <w:szCs w:val="18"/>
                        <w:lang w:val="zh-CN"/>
                      </w:rPr>
                      <w:t>Perancangan Model Sistem</w:t>
                    </w:r>
                  </w:p>
                </w:txbxContent>
              </v:textbox>
            </v:shape>
            <v:shape id="Flowchart: Decision 17" o:spid="_x0000_s1079" type="#_x0000_t110" style="position:absolute;left:2914;top:23915;width:22447;height:3918;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HjCcIA&#10;AADbAAAADwAAAGRycy9kb3ducmV2LnhtbERP22rCQBB9L/gPywh9aza9oDW6htJSKAiKaT5gzE6T&#10;kOxsyG5N9OtdQfBtDuc6q3Q0rThS72rLCp6jGARxYXXNpYL89/vpHYTzyBpby6TgRA7S9eRhhYm2&#10;A+/pmPlShBB2CSqovO8SKV1RkUEX2Y44cH+2N+gD7EupexxCuGnlSxzPpMGaQ0OFHX1WVDTZv1HQ&#10;dLh49ZvTtthxvDh/7fK37aFR6nE6fixBeBr9XXxz/+gwfw7XX8IBc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eMJwgAAANsAAAAPAAAAAAAAAAAAAAAAAJgCAABkcnMvZG93&#10;bnJldi54bWxQSwUGAAAAAAQABAD1AAAAhwMAAAAA&#10;" strokecolor="#4f81bd" strokeweight="2.5pt">
              <v:shadow on="t"/>
              <v:textbox inset=",1mm,,0">
                <w:txbxContent>
                  <w:p w:rsidR="00827A1F" w:rsidRDefault="00827A1F">
                    <w:pPr>
                      <w:spacing w:line="276" w:lineRule="auto"/>
                      <w:contextualSpacing/>
                      <w:jc w:val="center"/>
                      <w:rPr>
                        <w:rFonts w:ascii="Times New Roman" w:hAnsi="Times New Roman" w:cs="Times New Roman"/>
                        <w:sz w:val="18"/>
                        <w:szCs w:val="18"/>
                        <w:lang w:val="zh-CN"/>
                      </w:rPr>
                    </w:pPr>
                    <w:r>
                      <w:rPr>
                        <w:rFonts w:ascii="Times New Roman" w:hAnsi="Times New Roman" w:cs="Times New Roman"/>
                        <w:sz w:val="18"/>
                        <w:szCs w:val="18"/>
                        <w:lang w:val="zh-CN"/>
                      </w:rPr>
                      <w:t>Ketersidiaan Alat ?</w:t>
                    </w:r>
                  </w:p>
                </w:txbxContent>
              </v:textbox>
            </v:shape>
            <v:shape id="Flowchart: Process 76" o:spid="_x0000_s1080" type="#_x0000_t109" style="position:absolute;left:2713;top:30647;width:23742;height:2781;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898MUA&#10;AADbAAAADwAAAGRycy9kb3ducmV2LnhtbESPQWvCQBSE7wX/w/KE3uomHlRSV1HRYsGCxkqvr9ln&#10;Esy+jdmtxn/vFgSPw8x8w4ynranEhRpXWlYQ9yIQxJnVJecKvvertxEI55E1VpZJwY0cTCedlzEm&#10;2l55R5fU5yJA2CWooPC+TqR0WUEGXc/WxME72sagD7LJpW7wGuCmkv0oGkiDJYeFAmtaFJSd0j+j&#10;4PB7Pq2/5rSMPzbu0N9Gnz/xslbqtdvO3kF4av0z/GivtYLhAP6/hB8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z3wxQAAANsAAAAPAAAAAAAAAAAAAAAAAJgCAABkcnMv&#10;ZG93bnJldi54bWxQSwUGAAAAAAQABAD1AAAAigMAAAAA&#10;" strokecolor="#4f81bd" strokeweight="2.5pt">
              <v:shadow on="t"/>
              <v:textbox inset=",1mm,,0">
                <w:txbxContent>
                  <w:p w:rsidR="00827A1F" w:rsidRDefault="00827A1F">
                    <w:pPr>
                      <w:spacing w:line="276" w:lineRule="auto"/>
                      <w:contextualSpacing/>
                      <w:jc w:val="center"/>
                      <w:rPr>
                        <w:rFonts w:ascii="Times New Roman" w:hAnsi="Times New Roman" w:cs="Times New Roman"/>
                        <w:sz w:val="18"/>
                        <w:szCs w:val="18"/>
                      </w:rPr>
                    </w:pPr>
                    <w:r>
                      <w:rPr>
                        <w:rFonts w:ascii="Times New Roman" w:hAnsi="Times New Roman" w:cs="Times New Roman"/>
                        <w:sz w:val="18"/>
                        <w:szCs w:val="18"/>
                      </w:rPr>
                      <w:t>Perancangan Sistem</w:t>
                    </w:r>
                  </w:p>
                  <w:p w:rsidR="00827A1F" w:rsidRDefault="00827A1F">
                    <w:pPr>
                      <w:spacing w:line="276" w:lineRule="auto"/>
                      <w:contextualSpacing/>
                      <w:jc w:val="center"/>
                      <w:rPr>
                        <w:rFonts w:ascii="Times New Roman" w:hAnsi="Times New Roman" w:cs="Times New Roman"/>
                        <w:sz w:val="24"/>
                        <w:szCs w:val="24"/>
                      </w:rPr>
                    </w:pPr>
                  </w:p>
                </w:txbxContent>
              </v:textbox>
            </v:shape>
            <v:shape id="Flowchart: Process 78" o:spid="_x0000_s1081" type="#_x0000_t109" style="position:absolute;left:2210;top:48533;width:23743;height:2814;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nd8EA&#10;AADbAAAADwAAAGRycy9kb3ducmV2LnhtbERPTWvCMBi+D/wP4RV2m6ke1lGNouLKYDDmx8HjS/Pa&#10;VJs3JYm2+/fLYbDjw/O9WA22FQ/yoXGsYDrJQBBXTjdcKzgd31/eQISIrLF1TAp+KMBqOXpaYKFd&#10;z3t6HGItUgiHAhWYGLtCylAZshgmriNO3MV5izFBX0vtsU/htpWzLHuVFhtODQY72hqqboe7VfB1&#10;/r7nttyU15b7fGd2n0PZe6Wex8N6DiLSEP/Ff+4PrSBPY9OX9A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MJ3fBAAAA2wAAAA8AAAAAAAAAAAAAAAAAmAIAAGRycy9kb3du&#10;cmV2LnhtbFBLBQYAAAAABAAEAPUAAACGAwAAAAA=&#10;" strokecolor="#4f81bd" strokeweight="2.5pt">
              <v:shadow on="t"/>
              <v:textbox inset=",2mm,,0">
                <w:txbxContent>
                  <w:p w:rsidR="00827A1F" w:rsidRDefault="00827A1F">
                    <w:pPr>
                      <w:spacing w:line="276" w:lineRule="auto"/>
                      <w:contextualSpacing/>
                      <w:jc w:val="center"/>
                      <w:rPr>
                        <w:rFonts w:ascii="Times New Roman" w:hAnsi="Times New Roman" w:cs="Times New Roman"/>
                        <w:sz w:val="18"/>
                        <w:szCs w:val="18"/>
                        <w:lang w:val="zh-CN"/>
                      </w:rPr>
                    </w:pPr>
                    <w:r>
                      <w:rPr>
                        <w:rFonts w:ascii="Times New Roman" w:hAnsi="Times New Roman" w:cs="Times New Roman"/>
                        <w:sz w:val="18"/>
                        <w:szCs w:val="18"/>
                        <w:lang w:val="zh-CN"/>
                      </w:rPr>
                      <w:t>Pengambilan Data</w:t>
                    </w:r>
                  </w:p>
                </w:txbxContent>
              </v:textbox>
            </v:shape>
            <v:shape id="Flowchart: Connector 80" o:spid="_x0000_s1082" type="#_x0000_t120" style="position:absolute;left:10340;top:52667;width:9144;height:3858;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7SycEA&#10;AADbAAAADwAAAGRycy9kb3ducmV2LnhtbERPz2vCMBS+D/wfwhN2W1M3EKlGEWUwttNUkN4ezbOp&#10;bV5qktVuf/1yGOz48f1ebUbbiYF8aBwrmGU5COLK6YZrBafj69MCRIjIGjvHpOCbAmzWk4cVFtrd&#10;+ZOGQ6xFCuFQoAITY19IGSpDFkPmeuLEXZy3GBP0tdQe7yncdvI5z+fSYsOpwWBPO0NVe/iyCi7e&#10;UflCZft+vvLNzOXe/XwclXqcjtsliEhj/Bf/ud+0gkVan76k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u0snBAAAA2wAAAA8AAAAAAAAAAAAAAAAAmAIAAGRycy9kb3du&#10;cmV2LnhtbFBLBQYAAAAABAAEAPUAAACGAwAAAAA=&#10;" strokecolor="#4f81bd" strokeweight="2.5pt">
              <v:shadow on="t"/>
              <v:textbox inset="0,2mm,0,0">
                <w:txbxContent>
                  <w:p w:rsidR="00827A1F" w:rsidRDefault="00827A1F">
                    <w:pPr>
                      <w:spacing w:line="240" w:lineRule="auto"/>
                      <w:contextualSpacing/>
                      <w:jc w:val="center"/>
                    </w:pPr>
                    <w:r>
                      <w:t>Selesai</w:t>
                    </w:r>
                  </w:p>
                </w:txbxContent>
              </v:textbox>
            </v:shape>
            <v:shape id="Straight Arrow Connector 10" o:spid="_x0000_s1083" type="#_x0000_t32" style="position:absolute;left:13665;top:9144;width:7;height:2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kelscAAADbAAAADwAAAGRycy9kb3ducmV2LnhtbESPT2vCQBDF74LfYZlCL6KbtiASXaVq&#10;hR5K8R+CtyE7TVKzsyG7NWk/fecgeJvhvXnvN7NF5yp1pSaUng08jRJQxJm3JecGjofNcAIqRGSL&#10;lWcy8EsBFvN+b4ap9S3v6LqPuZIQDikaKGKsU61DVpDDMPI1sWhfvnEYZW1ybRtsJdxV+jlJxtph&#10;ydJQYE2rgrLL/scZsOvu+2+53r5c6s15cPoI7fLzbWvM40P3OgUVqYt38+363Qq+0MsvMoCe/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uR6WxwAAANsAAAAPAAAAAAAA&#10;AAAAAAAAAKECAABkcnMvZG93bnJldi54bWxQSwUGAAAAAAQABAD5AAAAlQMAAAAA&#10;" strokeweight="2.5pt">
              <v:stroke endarrow="block"/>
              <v:shadow on="t"/>
            </v:shape>
            <v:shape id="Straight Arrow Connector 12" o:spid="_x0000_s1084" type="#_x0000_t32" style="position:absolute;left:13766;top:15675;width:6;height:2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clesMAAADbAAAADwAAAGRycy9kb3ducmV2LnhtbERPS2vCQBC+F/wPywheim5UKJK6ik/w&#10;IMVHKfQ2ZMckmp0N2dVEf70rFHqbj+8542ljCnGjyuWWFfR7EQjixOqcUwXfx3V3BMJ5ZI2FZVJw&#10;JwfTSettjLG2Ne/pdvCpCCHsYlSQeV/GUrokI4OuZ0viwJ1sZdAHWKVSV1iHcFPIQRR9SIM5h4YM&#10;S1pklFwOV6NAL5vzY77cDS/l+vf9Z+vq+ddqp1Sn3cw+QXhq/L/4z73RYf4AXr+EA+Tk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nJXrDAAAA2wAAAA8AAAAAAAAAAAAA&#10;AAAAoQIAAGRycy9kb3ducmV2LnhtbFBLBQYAAAAABAAEAPkAAACRAwAAAAA=&#10;" strokeweight="2.5pt">
              <v:stroke endarrow="block"/>
              <v:shadow on="t"/>
            </v:shape>
            <v:shape id="Flowchart: Connector 81" o:spid="_x0000_s1085" type="#_x0000_t120" style="position:absolute;left:9445;width:9436;height:3676;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3UsMA&#10;AADbAAAADwAAAGRycy9kb3ducmV2LnhtbESPQWsCMRSE70L/Q3iF3jSrgshqFLEIYk9qoeztsXlu&#10;Vjcv2yTqtr/eFAoeh5n5hpkvO9uIG/lQO1YwHGQgiEuna64UfB43/SmIEJE1No5JwQ8FWC5eenPM&#10;tbvznm6HWIkE4ZCjAhNjm0sZSkMWw8C1xMk7OW8xJukrqT3eE9w2cpRlE2mx5rRgsKW1ofJyuFoF&#10;J++oGFNx2X2d+dtM5Lv7/Tgq9fbarWYgInXxGf5vb7WC6RD+vq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J3UsMAAADbAAAADwAAAAAAAAAAAAAAAACYAgAAZHJzL2Rv&#10;d25yZXYueG1sUEsFBgAAAAAEAAQA9QAAAIgDAAAAAA==&#10;" strokecolor="#4f81bd" strokeweight="2.5pt">
              <v:shadow on="t"/>
              <v:textbox inset="0,2mm,0,0">
                <w:txbxContent>
                  <w:p w:rsidR="00827A1F" w:rsidRDefault="00827A1F">
                    <w:pPr>
                      <w:spacing w:line="240" w:lineRule="auto"/>
                      <w:contextualSpacing/>
                      <w:jc w:val="center"/>
                      <w:rPr>
                        <w:sz w:val="18"/>
                        <w:szCs w:val="18"/>
                      </w:rPr>
                    </w:pPr>
                    <w:r>
                      <w:rPr>
                        <w:sz w:val="18"/>
                        <w:szCs w:val="18"/>
                      </w:rPr>
                      <w:t>Mulai</w:t>
                    </w:r>
                  </w:p>
                </w:txbxContent>
              </v:textbox>
            </v:shape>
            <v:shape id="Straight Arrow Connector 82" o:spid="_x0000_s1086" type="#_x0000_t32" style="position:absolute;left:13766;top:3717;width:6;height:2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2w/ccAAADbAAAADwAAAGRycy9kb3ducmV2LnhtbESPQWvCQBSE70L/w/IKXkQ3tVAkugm1&#10;KvRQRKMI3h7ZZ5KafRuyW5P217uFQo/DzHzDLNLe1OJGrassK3iaRCCIc6srLhQcD5vxDITzyBpr&#10;y6TgmxykycNggbG2He/plvlCBAi7GBWU3jexlC4vyaCb2IY4eBfbGvRBtoXULXYBbmo5jaIXabDi&#10;sFBiQ28l5dfsyyjQq/7zZ7naPV+bzXl0+nDdcrveKTV87F/nIDz1/j/8137XCmZT+P0SfoBM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LbD9xwAAANsAAAAPAAAAAAAA&#10;AAAAAAAAAKECAABkcnMvZG93bnJldi54bWxQSwUGAAAAAAQABAD5AAAAlQMAAAAA&#10;" strokeweight="2.5pt">
              <v:stroke endarrow="block"/>
              <v:shadow on="t"/>
            </v:shape>
            <v:shape id="Flowchart: Process 88" o:spid="_x0000_s1087" type="#_x0000_t109" style="position:absolute;left:2311;top:17785;width:23387;height:4121;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ByIcEA&#10;AADbAAAADwAAAGRycy9kb3ducmV2LnhtbERPTYvCMBC9C/6HMMJeRNN1QaUaRSyCyHqwiuexGdti&#10;M+k22dr995uD4PHxvpfrzlSipcaVlhV8jiMQxJnVJecKLufdaA7CeWSNlWVS8EcO1qt+b4mxtk8+&#10;UZv6XIQQdjEqKLyvYyldVpBBN7Y1ceDutjHoA2xyqRt8hnBTyUkUTaXBkkNDgTVtC8oe6a9RkFQ2&#10;cbOvYZtcW2mO3ezne3o7KPUx6DYLEJ46/xa/3HutYB7Ghi/hB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wciHBAAAA2wAAAA8AAAAAAAAAAAAAAAAAmAIAAGRycy9kb3du&#10;cmV2LnhtbFBLBQYAAAAABAAEAPUAAACGAwAAAAA=&#10;" strokecolor="#4f81bd" strokeweight="2.5pt">
              <v:shadow on="t"/>
              <v:textbox inset=",4mm,,0">
                <w:txbxContent>
                  <w:p w:rsidR="00827A1F" w:rsidRDefault="00827A1F">
                    <w:pPr>
                      <w:jc w:val="center"/>
                      <w:rPr>
                        <w:rFonts w:ascii="Times New Roman" w:hAnsi="Times New Roman" w:cs="Times New Roman"/>
                        <w:sz w:val="18"/>
                        <w:szCs w:val="18"/>
                        <w:lang w:val="zh-CN"/>
                      </w:rPr>
                    </w:pPr>
                    <w:r>
                      <w:rPr>
                        <w:rFonts w:ascii="Times New Roman" w:hAnsi="Times New Roman" w:cs="Times New Roman"/>
                        <w:sz w:val="18"/>
                        <w:szCs w:val="18"/>
                        <w:lang w:val="zh-CN"/>
                      </w:rPr>
                      <w:t>Penentuan Spesifikasi dan Alat</w:t>
                    </w:r>
                  </w:p>
                </w:txbxContent>
              </v:textbox>
            </v:shape>
            <v:shape id="Straight Arrow Connector 89" o:spid="_x0000_s1088" type="#_x0000_t32" style="position:absolute;left:13766;top:21804;width:6;height: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kijMcAAADbAAAADwAAAGRycy9kb3ducmV2LnhtbESPQWvCQBSE74L/YXmCl1I3tVBsdBWt&#10;BnqQorYUentkn0k0+zZk1yT113cLgsdhZr5hZovOlKKh2hWWFTyNIhDEqdUFZwq+PpPHCQjnkTWW&#10;lknBLzlYzPu9Gcbatryn5uAzESDsYlSQe1/FUro0J4NuZCvi4B1tbdAHWWdS19gGuCnlOIpepMGC&#10;w0KOFb3llJ4PF6NAr7vTdbXePZ+r5Ofhe+va1cdmp9Rw0C2nIDx1/h6+td+1gskr/H8JP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iSKMxwAAANsAAAAPAAAAAAAA&#10;AAAAAAAAAKECAABkcnMvZG93bnJldi54bWxQSwUGAAAAAAQABAD5AAAAlQMAAAAA&#10;" strokeweight="2.5pt">
              <v:stroke endarrow="block"/>
              <v:shadow on="t"/>
            </v:shape>
            <v:shape id="Straight Arrow Connector 91" o:spid="_x0000_s1089" type="#_x0000_t32" style="position:absolute;left:13967;top:27833;width:109;height: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a4V8YAAADbAAAADwAAAGRycy9kb3ducmV2LnhtbESPT2vCQBTE74LfYXlCL0U3KhRNXaVq&#10;BQ9S/Eeht0f2NUnNvg3Z1UQ/vSsUPA4z8xtmMmtMIS5Uudyygn4vAkGcWJ1zquB4WHVHIJxH1lhY&#10;JgVXcjCbtlsTjLWteUeXvU9FgLCLUUHmfRlL6ZKMDLqeLYmD92srgz7IKpW6wjrATSEHUfQmDeYc&#10;FjIsaZFRctqfjQK9bP5u8+V2eCpXP6/fG1fPvz63Sr10mo93EJ4a/wz/t9dawbgPjy/hB8jp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muFfGAAAA2wAAAA8AAAAAAAAA&#10;AAAAAAAAoQIAAGRycy9kb3ducmV2LnhtbFBLBQYAAAAABAAEAPkAAACUAwAAAAA=&#10;" strokeweight="2.5pt">
              <v:stroke endarrow="block"/>
              <v:shadow on="t"/>
            </v:shape>
            <v:shape id="Straight Arrow Connector 119" o:spid="_x0000_s1090" type="#_x0000_t32" style="position:absolute;left:14570;top:51347;width:0;height: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OQ4MUAAADcAAAADwAAAGRycy9kb3ducmV2LnhtbERPS2vCQBC+C/6HZYReim5UKJq6StUK&#10;HqT4otDbkJ0mqdnZkF1N9Ne7QsHbfHzPmcwaU4gLVS63rKDfi0AQJ1bnnCo4HlbdEQjnkTUWlknB&#10;lRzMpu3WBGNta97RZe9TEULYxagg876MpXRJRgZdz5bEgfu1lUEfYJVKXWEdwk0hB1H0Jg3mHBoy&#10;LGmRUXLan40CvWz+bvPldngqVz+v3xtXz78+t0q9dJqPdxCeGv8U/7vXOszvj+HxTLhAT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OQ4MUAAADcAAAADwAAAAAAAAAA&#10;AAAAAAChAgAAZHJzL2Rvd25yZXYueG1sUEsFBgAAAAAEAAQA+QAAAJMDAAAAAA==&#10;" strokeweight="2.5pt">
              <v:stroke endarrow="block"/>
              <v:shadow on="t"/>
            </v:shape>
            <v:shape id="Flowchart: Decision 120" o:spid="_x0000_s1091" type="#_x0000_t110" style="position:absolute;top:40092;width:27980;height:5461;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OGcQA&#10;AADcAAAADwAAAGRycy9kb3ducmV2LnhtbESP0WrCQBBF3wX/YRmhb7rRitToKtJSEASl6geM2TEJ&#10;yc6G7FajX995KPg2w71z75nlunO1ulEbSs8GxqMEFHHmbcm5gfPpe/gBKkRki7VnMvCgAOtVv7fE&#10;1Po7/9DtGHMlIRxSNFDE2KRah6wgh2HkG2LRrr51GGVtc21bvEu4q/UkSWbaYcnSUGBDnwVl1fHX&#10;GaganL/H3WOfHTiZP78O5+n+UhnzNug2C1CRuvgy/19vreBPBF+ekQn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zhnEAAAA3AAAAA8AAAAAAAAAAAAAAAAAmAIAAGRycy9k&#10;b3ducmV2LnhtbFBLBQYAAAAABAAEAPUAAACJAwAAAAA=&#10;" strokecolor="#4f81bd" strokeweight="2.5pt">
              <v:shadow on="t"/>
              <v:textbox inset=",1mm,,0">
                <w:txbxContent>
                  <w:p w:rsidR="00827A1F" w:rsidRDefault="00827A1F">
                    <w:pPr>
                      <w:spacing w:line="276" w:lineRule="auto"/>
                      <w:contextualSpacing/>
                      <w:jc w:val="center"/>
                      <w:rPr>
                        <w:rFonts w:ascii="Times New Roman" w:hAnsi="Times New Roman" w:cs="Times New Roman"/>
                        <w:sz w:val="18"/>
                        <w:szCs w:val="18"/>
                        <w:lang w:val="zh-CN"/>
                      </w:rPr>
                    </w:pPr>
                    <w:r>
                      <w:rPr>
                        <w:rFonts w:ascii="Times New Roman" w:hAnsi="Times New Roman" w:cs="Times New Roman"/>
                        <w:sz w:val="18"/>
                        <w:szCs w:val="18"/>
                        <w:lang w:val="zh-CN"/>
                      </w:rPr>
                      <w:t>Apakah Sistem Bejalan ?</w:t>
                    </w:r>
                  </w:p>
                </w:txbxContent>
              </v:textbox>
            </v:shape>
            <v:shape id="Flowchart: Process 121" o:spid="_x0000_s1092" type="#_x0000_t109" style="position:absolute;left:2713;top:35470;width:23736;height:2877;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B00cMA&#10;AADcAAAADwAAAGRycy9kb3ducmV2LnhtbERPTWsCMRC9F/wPYQRvNauHWlajqNhFKJRWPXgcNuNm&#10;dTNZkuhu/31TKPQ2j/c5i1VvG/EgH2rHCibjDARx6XTNlYLT8e35FUSIyBobx6TgmwKsloOnBeba&#10;dfxFj0OsRArhkKMCE2ObSxlKQxbD2LXEibs4bzEm6CupPXYp3DZymmUv0mLNqcFgS1tD5e1wtwo+&#10;zp/3mS02xbXhbrYzu/e+6LxSo2G/noOI1Md/8Z97r9P86QR+n0kX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B00cMAAADcAAAADwAAAAAAAAAAAAAAAACYAgAAZHJzL2Rv&#10;d25yZXYueG1sUEsFBgAAAAAEAAQA9QAAAIgDAAAAAA==&#10;" strokecolor="#4f81bd" strokeweight="2.5pt">
              <v:shadow on="t"/>
              <v:textbox inset=",2mm,,0">
                <w:txbxContent>
                  <w:p w:rsidR="00827A1F" w:rsidRDefault="00827A1F">
                    <w:pPr>
                      <w:spacing w:line="276" w:lineRule="auto"/>
                      <w:contextualSpacing/>
                      <w:jc w:val="center"/>
                      <w:rPr>
                        <w:rFonts w:ascii="Times New Roman" w:hAnsi="Times New Roman" w:cs="Times New Roman"/>
                        <w:sz w:val="18"/>
                        <w:szCs w:val="18"/>
                        <w:lang w:val="zh-CN"/>
                      </w:rPr>
                    </w:pPr>
                    <w:r>
                      <w:rPr>
                        <w:rFonts w:ascii="Times New Roman" w:hAnsi="Times New Roman" w:cs="Times New Roman"/>
                        <w:sz w:val="18"/>
                        <w:szCs w:val="18"/>
                        <w:lang w:val="zh-CN"/>
                      </w:rPr>
                      <w:t>Pengujian Sistem</w:t>
                    </w:r>
                  </w:p>
                </w:txbxContent>
              </v:textbox>
            </v:shape>
            <v:shape id="Straight Arrow Connector 122" o:spid="_x0000_s1093" type="#_x0000_t32" style="position:absolute;left:14067;top:33461;width:7;height: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vILMUAAADcAAAADwAAAGRycy9kb3ducmV2LnhtbERPS2vCQBC+F/wPyxR6KXVjhCKpa6gv&#10;8FCKWhF6G7JjEpOdDdmtSf31rlDobT6+50zT3tTiQq0rLSsYDSMQxJnVJecKDl/rlwkI55E11pZJ&#10;wS85SGeDhykm2na8o8ve5yKEsEtQQeF9k0jpsoIMuqFtiAN3sq1BH2CbS91iF8JNLeMoepUGSw4N&#10;BTa0KCir9j9GgV725+t8uR1Xzfr7+fjhuvnnaqvU02P//gbCU+//xX/ujQ7z4xjuz4QL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vILMUAAADcAAAADwAAAAAAAAAA&#10;AAAAAAChAgAAZHJzL2Rvd25yZXYueG1sUEsFBgAAAAAEAAQA+QAAAJMDAAAAAA==&#10;" strokeweight="2.5pt">
              <v:stroke endarrow="block"/>
              <v:shadow on="t"/>
            </v:shape>
            <v:shape id="Straight Arrow Connector 123" o:spid="_x0000_s1094" type="#_x0000_t32" style="position:absolute;left:14067;top:38284;width:7;height: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dtt8QAAADcAAAADwAAAGRycy9kb3ducmV2LnhtbERPS2vCQBC+C/0PyxS8iG6qIBJdpVYF&#10;D0V8IXgbsmOSmp0N2dWk/fVdQfA2H99zJrPGFOJOlcstK/joRSCIE6tzThUcD6vuCITzyBoLy6Tg&#10;lxzMpm+tCcba1ryj+96nIoSwi1FB5n0ZS+mSjAy6ni2JA3exlUEfYJVKXWEdwk0h+1E0lAZzDg0Z&#10;lvSVUXLd34wCvWh+/uaL7eBars6d07er55vlVqn2e/M5BuGp8S/x073WYX5/AI9nwgV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9223xAAAANwAAAAPAAAAAAAAAAAA&#10;AAAAAKECAABkcnMvZG93bnJldi54bWxQSwUGAAAAAAQABAD5AAAAkgMAAAAA&#10;" strokeweight="2.5pt">
              <v:stroke endarrow="block"/>
              <v:shadow on="t"/>
            </v:shape>
            <v:shape id="Straight Arrow Connector 124" o:spid="_x0000_s1095" type="#_x0000_t32" style="position:absolute;left:14369;top:45820;width:0;height: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71w8YAAADcAAAADwAAAGRycy9kb3ducmV2LnhtbERPTWvCQBC9F/wPywhepG5qRUrMRrQq&#10;9FBEbRG8DdkxiWZnQ3Zr0v76bkHobR7vc5J5Zypxo8aVlhU8jSIQxJnVJecKPj82jy8gnEfWWFkm&#10;Bd/kYJ72HhKMtW15T7eDz0UIYRejgsL7OpbSZQUZdCNbEwfubBuDPsAml7rBNoSbSo6jaCoNlhwa&#10;CqzptaDsevgyCvSqu/wsV7vna705DY/vrl1u1zulBv1uMQPhqfP/4rv7TYf54wn8PRMuk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e9cPGAAAA3AAAAA8AAAAAAAAA&#10;AAAAAAAAoQIAAGRycy9kb3ducmV2LnhtbFBLBQYAAAAABAAEAPkAAACUAwAAAAA=&#10;" strokeweight="2.5pt">
              <v:stroke endarrow="block"/>
              <v:shadow on="t"/>
            </v:shape>
            <v:line id="Straight Connector 157" o:spid="_x0000_s1096" style="position:absolute" from="28135,9646" to="28135,25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zkHMQAAADcAAAADwAAAGRycy9kb3ducmV2LnhtbERPTWvCQBC9F/wPywje6sZibYmuEqpC&#10;DYjU9uJtzI5JMDsbsmuM/fVuQehtHu9zZovOVKKlxpWWFYyGEQjizOqScwU/3+vndxDOI2usLJOC&#10;GzlYzHtPM4y1vfIXtXufixDCLkYFhfd1LKXLCjLohrYmDtzJNgZ9gE0udYPXEG4q+RJFE2mw5NBQ&#10;YE0fBWXn/cUo0L+Ho96kk+06SZfJZbVLx+0OlRr0u2QKwlPn/8UP96cO81/f4O+ZcIG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OQcxAAAANwAAAAPAAAAAAAAAAAA&#10;AAAAAKECAABkcnMvZG93bnJldi54bWxQSwUGAAAAAAQABAD5AAAAkgMAAAAA&#10;" strokecolor="#1f497d" strokeweight="2pt">
              <v:shadow on="t" color="black" opacity="24903f" origin=",.5" offset="0,.55556mm"/>
            </v:line>
            <v:line id="Straight Connector 159" o:spid="_x0000_s1097" style="position:absolute" from="25723,25723" to="28222,2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V9cQAAADcAAAADwAAAGRycy9kb3ducmV2LnhtbERPTWvCQBC9F/wPywje6sZipY2uEqpC&#10;DYjU9uJtzI5JMDsbsmuM/fVuQehtHu9zZovOVKKlxpWWFYyGEQjizOqScwU/3+vnNxDOI2usLJOC&#10;GzlYzHtPM4y1vfIXtXufixDCLkYFhfd1LKXLCjLohrYmDtzJNgZ9gE0udYPXEG4q+RJFE2mw5NBQ&#10;YE0fBWXn/cUo0L+Ho96kk+06SZfJZbVLx+0OlRr0u2QKwlPn/8UP96cO81/f4e+ZcIG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H9X1xAAAANwAAAAPAAAAAAAAAAAA&#10;AAAAAKECAABkcnMvZG93bnJldi54bWxQSwUGAAAAAAQABAD5AAAAkgMAAAAA&#10;" strokecolor="#1f497d" strokeweight="2pt">
              <v:shadow on="t" color="black" opacity="24903f" origin=",.5" offset="0,.55556mm"/>
            </v:line>
            <v:line id="Straight Connector 161" o:spid="_x0000_s1098" style="position:absolute" from="29240,29240" to="29240,4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TTsQAAADcAAAADwAAAGRycy9kb3ducmV2LnhtbERPS2vCQBC+F/wPywi91Y1SQkldJfgA&#10;DRTxceltmp0mwexsyK4x+uvdQsHbfHzPmc57U4uOWldZVjAeRSCIc6srLhScjuu3DxDOI2usLZOC&#10;GzmYzwYvU0y0vfKeuoMvRAhhl6CC0vsmkdLlJRl0I9sQB+7XtgZ9gG0hdYvXEG5qOYmiWBqsODSU&#10;2NCipPx8uBgF+v79o7dZ/LVOs2V6We2y926HSr0O+/QThKfeP8X/7o0O8+Mx/D0TLp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BRNOxAAAANwAAAAPAAAAAAAAAAAA&#10;AAAAAKECAABkcnMvZG93bnJldi54bWxQSwUGAAAAAAQABAD5AAAAkgMAAAAA&#10;" strokecolor="#1f497d" strokeweight="2pt">
              <v:shadow on="t" color="black" opacity="24903f" origin=",.5" offset="0,.55556mm"/>
            </v:line>
            <v:line id="Straight Connector 162" o:spid="_x0000_s1099" style="position:absolute;flip:y" from="27231,43107" to="29127,4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Oj5r8AAADcAAAADwAAAGRycy9kb3ducmV2LnhtbERPTYvCMBC9C/6HMII3Te2hLNUoIhRL&#10;vbhdvQ/N2BabSWmi1n9vFhb2No/3OZvdaDrxpMG1lhWslhEI4srqlmsFl59s8QXCeWSNnWVS8CYH&#10;u+10ssFU2xd/07P0tQgh7FJU0Hjfp1K6qiGDbml74sDd7GDQBzjUUg/4CuGmk3EUJdJgy6GhwZ4O&#10;DVX38mEU5Bnvj+fylMXsb9f8fEiKIi6Ums/G/RqEp9H/i//cuQ7zkxh+nwkXyO0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9Oj5r8AAADcAAAADwAAAAAAAAAAAAAAAACh&#10;AgAAZHJzL2Rvd25yZXYueG1sUEsFBgAAAAAEAAQA+QAAAI0DAAAAAA==&#10;" strokecolor="#1f497d" strokeweight="2pt">
              <v:shadow on="t" color="black" opacity="24903f" origin=",.5" offset="0,.55556mm"/>
            </v:line>
            <v:shape id="Straight Arrow Connector 163" o:spid="_x0000_s1100" type="#_x0000_t32" style="position:absolute;left:13772;top:9746;width:14321;height:0;flip:x"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cx3cAAAADcAAAADwAAAGRycy9kb3ducmV2LnhtbERPS4vCMBC+C/6HMII3TVUQqUZRYWGR&#10;9eDj4m1oxqbaTEoStf77jbCwt/n4nrNYtbYWT/KhcqxgNMxAEBdOV1wqOJ++BjMQISJrrB2TgjcF&#10;WC27nQXm2r34QM9jLEUK4ZCjAhNjk0sZCkMWw9A1xIm7Om8xJuhLqT2+Urit5TjLptJixanBYENb&#10;Q8X9+LAKdviTzcyGN5cH70eHcUM3vyal+r12PQcRqY3/4j/3t07zpxP4PJMukM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3Md3AAAAA3AAAAA8AAAAAAAAAAAAAAAAA&#10;oQIAAGRycy9kb3ducmV2LnhtbFBLBQYAAAAABAAEAPkAAACOAwAAAAA=&#10;" strokecolor="#1f497d" strokeweight="2pt">
              <v:stroke endarrow="open"/>
              <v:shadow on="t" color="black" opacity="24903f" origin=",.5" offset="0,.55556mm"/>
            </v:shape>
            <v:shape id="Straight Arrow Connector 169" o:spid="_x0000_s1101" type="#_x0000_t32" style="position:absolute;left:14076;top:29341;width:15054;height:0;flip:x"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8GN8AAAADcAAAADwAAAGRycy9kb3ducmV2LnhtbERPS4vCMBC+C/sfwgh7s6keRKtRdEGQ&#10;ZT34uHgbmrGpNpOSRO3+e7Ow4G0+vufMl51txIN8qB0rGGY5COLS6ZorBafjZjABESKyxsYxKfil&#10;AMvFR2+OhXZP3tPjECuRQjgUqMDE2BZShtKQxZC5ljhxF+ctxgR9JbXHZwq3jRzl+VharDk1GGzp&#10;y1B5O9ytgm/8ySdmzevznXfD/ailq1+RUp/9bjUDEamLb/G/e6vT/PEU/p5JF8jF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9fBjfAAAAA3AAAAA8AAAAAAAAAAAAAAAAA&#10;oQIAAGRycy9kb3ducmV2LnhtbFBLBQYAAAAABAAEAPkAAACOAwAAAAA=&#10;" strokecolor="#1f497d" strokeweight="2pt">
              <v:stroke endarrow="open"/>
              <v:shadow on="t" color="black" opacity="24903f" origin=",.5" offset="0,.55556mm"/>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48" o:spid="_x0000_s1102" type="#_x0000_t9" style="position:absolute;left:5627;top:5526;width:17126;height:3574;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Q6T8QA&#10;AADcAAAADwAAAGRycy9kb3ducmV2LnhtbESPT2/CMAzF75P2HSJP4jbSTWhihYDYBIgrDPHnZjWm&#10;qWicqglQvv18QOJm6z2/9/N42vlaXamNVWADH/0MFHERbMWlge3f4n0IKiZki3VgMnCnCNPJ68sY&#10;cxtuvKbrJpVKQjjmaMCl1ORax8KRx9gPDbFop9B6TLK2pbYt3iTc1/ozy760x4qlwWFDv46K8+bi&#10;DRzXu/3PYn+ap+MKraPDdvi9PBvTe+tmI1CJuvQ0P65XVvAHQivPyAR6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EOk/EAAAA3AAAAA8AAAAAAAAAAAAAAAAAmAIAAGRycy9k&#10;b3ducmV2LnhtbFBLBQYAAAAABAAEAPUAAACJAwAAAAA=&#10;" adj="1127" strokecolor="#1f497d" strokeweight="2pt">
              <v:textbox>
                <w:txbxContent>
                  <w:p w:rsidR="00827A1F" w:rsidRDefault="00827A1F">
                    <w:pPr>
                      <w:jc w:val="center"/>
                      <w:rPr>
                        <w:lang w:val="zh-CN"/>
                      </w:rPr>
                    </w:pPr>
                    <w:r>
                      <w:rPr>
                        <w:lang w:val="zh-CN"/>
                      </w:rPr>
                      <w:t>Konsep Sistem</w:t>
                    </w:r>
                  </w:p>
                </w:txbxContent>
              </v:textbox>
            </v:shape>
          </v:group>
        </w:pict>
      </w:r>
    </w:p>
    <w:p w:rsidR="00D8761A" w:rsidRDefault="00D8761A">
      <w:pPr>
        <w:spacing w:line="360" w:lineRule="auto"/>
        <w:ind w:firstLine="720"/>
        <w:rPr>
          <w:rFonts w:ascii="Times New Roman" w:hAnsi="Times New Roman" w:cs="Times New Roman"/>
          <w:sz w:val="24"/>
          <w:szCs w:val="24"/>
        </w:rPr>
      </w:pPr>
    </w:p>
    <w:p w:rsidR="00D8761A" w:rsidRDefault="00D8761A">
      <w:pPr>
        <w:spacing w:line="360" w:lineRule="auto"/>
        <w:ind w:firstLine="720"/>
        <w:rPr>
          <w:rFonts w:ascii="Times New Roman" w:hAnsi="Times New Roman" w:cs="Times New Roman"/>
          <w:b/>
          <w:sz w:val="24"/>
          <w:szCs w:val="24"/>
        </w:rPr>
      </w:pPr>
    </w:p>
    <w:p w:rsidR="00D8761A" w:rsidRDefault="00D8761A">
      <w:pPr>
        <w:jc w:val="center"/>
        <w:rPr>
          <w:rFonts w:ascii="Times New Roman" w:hAnsi="Times New Roman" w:cs="Times New Roman"/>
          <w:b/>
          <w:sz w:val="24"/>
          <w:szCs w:val="24"/>
        </w:rPr>
      </w:pPr>
    </w:p>
    <w:p w:rsidR="00D8761A" w:rsidRDefault="00544443">
      <w:pPr>
        <w:pStyle w:val="NormalWeb"/>
        <w:tabs>
          <w:tab w:val="left" w:pos="6411"/>
        </w:tabs>
        <w:spacing w:before="0" w:beforeAutospacing="0" w:after="0" w:afterAutospacing="0" w:line="360" w:lineRule="auto"/>
        <w:ind w:firstLine="0"/>
        <w:contextualSpacing/>
        <w:rPr>
          <w:b/>
        </w:rPr>
      </w:pPr>
      <w:r>
        <w:tab/>
      </w:r>
      <w:r>
        <w:rPr>
          <w:b/>
        </w:rPr>
        <w:t>Tidak</w:t>
      </w:r>
    </w:p>
    <w:p w:rsidR="00D8761A" w:rsidRDefault="00D8761A">
      <w:pPr>
        <w:pStyle w:val="NormalWeb"/>
        <w:tabs>
          <w:tab w:val="left" w:pos="6463"/>
        </w:tabs>
        <w:spacing w:before="0" w:beforeAutospacing="0" w:after="0" w:afterAutospacing="0" w:line="360" w:lineRule="auto"/>
        <w:contextualSpacing/>
      </w:pPr>
    </w:p>
    <w:p w:rsidR="00D8761A" w:rsidRDefault="00D8761A">
      <w:pPr>
        <w:pStyle w:val="NormalWeb"/>
        <w:spacing w:before="0" w:beforeAutospacing="0" w:after="0" w:afterAutospacing="0" w:line="360" w:lineRule="auto"/>
        <w:contextualSpacing/>
      </w:pPr>
    </w:p>
    <w:p w:rsidR="00D8761A" w:rsidRDefault="00D8761A">
      <w:pPr>
        <w:pStyle w:val="NormalWeb"/>
        <w:spacing w:before="0" w:beforeAutospacing="0" w:after="0" w:afterAutospacing="0" w:line="360" w:lineRule="auto"/>
        <w:contextualSpacing/>
      </w:pPr>
    </w:p>
    <w:p w:rsidR="00D8761A" w:rsidRDefault="00D8761A">
      <w:pPr>
        <w:pStyle w:val="NormalWeb"/>
        <w:spacing w:before="0" w:beforeAutospacing="0" w:after="0" w:afterAutospacing="0" w:line="360" w:lineRule="auto"/>
        <w:ind w:firstLine="0"/>
        <w:contextualSpacing/>
      </w:pPr>
    </w:p>
    <w:p w:rsidR="00D8761A" w:rsidRDefault="00544443">
      <w:pPr>
        <w:pStyle w:val="NormalWeb"/>
        <w:spacing w:before="0" w:beforeAutospacing="0" w:after="0" w:afterAutospacing="0" w:line="360" w:lineRule="auto"/>
        <w:ind w:left="2880"/>
        <w:contextualSpacing/>
        <w:rPr>
          <w:b/>
        </w:rPr>
      </w:pPr>
      <w:r>
        <w:rPr>
          <w:b/>
        </w:rPr>
        <w:t>YA</w:t>
      </w:r>
    </w:p>
    <w:p w:rsidR="00D8761A" w:rsidRDefault="00544443">
      <w:pPr>
        <w:pStyle w:val="NormalWeb"/>
        <w:tabs>
          <w:tab w:val="left" w:pos="2268"/>
        </w:tabs>
        <w:spacing w:before="0" w:beforeAutospacing="0" w:after="0" w:afterAutospacing="0" w:line="360" w:lineRule="auto"/>
        <w:ind w:firstLine="0"/>
        <w:contextualSpacing/>
      </w:pPr>
      <w:r>
        <w:tab/>
      </w:r>
    </w:p>
    <w:p w:rsidR="00D8761A" w:rsidRDefault="00544443">
      <w:pPr>
        <w:pStyle w:val="NormalWeb"/>
        <w:tabs>
          <w:tab w:val="left" w:pos="6531"/>
        </w:tabs>
        <w:spacing w:before="0" w:beforeAutospacing="0" w:after="0" w:afterAutospacing="0" w:line="360" w:lineRule="auto"/>
        <w:ind w:left="2880"/>
        <w:contextualSpacing/>
      </w:pPr>
      <w:r>
        <w:tab/>
      </w:r>
    </w:p>
    <w:p w:rsidR="00D8761A" w:rsidRDefault="00544443">
      <w:pPr>
        <w:pStyle w:val="NormalWeb"/>
        <w:tabs>
          <w:tab w:val="left" w:pos="6634"/>
        </w:tabs>
        <w:spacing w:before="0" w:beforeAutospacing="0" w:after="0" w:afterAutospacing="0" w:line="360" w:lineRule="auto"/>
        <w:contextualSpacing/>
        <w:rPr>
          <w:b/>
        </w:rPr>
      </w:pPr>
      <w:r>
        <w:tab/>
      </w:r>
      <w:r>
        <w:rPr>
          <w:b/>
        </w:rPr>
        <w:t>Tidak</w:t>
      </w:r>
    </w:p>
    <w:p w:rsidR="00D8761A" w:rsidRDefault="00D8761A">
      <w:pPr>
        <w:pStyle w:val="NormalWeb"/>
        <w:spacing w:before="0" w:beforeAutospacing="0" w:after="0" w:afterAutospacing="0" w:line="360" w:lineRule="auto"/>
        <w:contextualSpacing/>
        <w:jc w:val="left"/>
      </w:pPr>
    </w:p>
    <w:p w:rsidR="00D8761A" w:rsidRDefault="00544443">
      <w:pPr>
        <w:pStyle w:val="NormalWeb"/>
        <w:spacing w:before="0" w:beforeAutospacing="0" w:after="0" w:afterAutospacing="0" w:line="360" w:lineRule="auto"/>
        <w:ind w:left="2880"/>
        <w:contextualSpacing/>
      </w:pPr>
      <w:r>
        <w:tab/>
      </w:r>
      <w:r>
        <w:tab/>
      </w:r>
    </w:p>
    <w:p w:rsidR="00D8761A" w:rsidRDefault="00544443">
      <w:pPr>
        <w:pStyle w:val="NormalWeb"/>
        <w:spacing w:before="0" w:beforeAutospacing="0" w:after="0" w:afterAutospacing="0" w:line="360" w:lineRule="auto"/>
        <w:contextualSpacing/>
        <w:rPr>
          <w:b/>
        </w:rPr>
      </w:pPr>
      <w:r>
        <w:tab/>
      </w:r>
      <w:r>
        <w:tab/>
      </w:r>
      <w:r>
        <w:tab/>
      </w:r>
      <w:r>
        <w:tab/>
      </w:r>
      <w:r>
        <w:rPr>
          <w:b/>
        </w:rPr>
        <w:t>YA</w:t>
      </w:r>
    </w:p>
    <w:p w:rsidR="00D8761A" w:rsidRDefault="00D8761A">
      <w:pPr>
        <w:pStyle w:val="NormalWeb"/>
        <w:spacing w:before="0" w:beforeAutospacing="0" w:after="0" w:afterAutospacing="0" w:line="360" w:lineRule="auto"/>
        <w:contextualSpacing/>
      </w:pPr>
    </w:p>
    <w:p w:rsidR="00D8761A" w:rsidRDefault="00D8761A">
      <w:pPr>
        <w:pStyle w:val="NormalWeb"/>
        <w:spacing w:before="0" w:beforeAutospacing="0" w:after="0" w:afterAutospacing="0" w:line="360" w:lineRule="auto"/>
        <w:contextualSpacing/>
      </w:pPr>
    </w:p>
    <w:p w:rsidR="00D8761A" w:rsidRDefault="00D8761A">
      <w:pPr>
        <w:pStyle w:val="NormalWeb"/>
        <w:spacing w:before="0" w:beforeAutospacing="0" w:after="0" w:afterAutospacing="0" w:line="360" w:lineRule="auto"/>
        <w:ind w:left="2880"/>
        <w:contextualSpacing/>
      </w:pPr>
    </w:p>
    <w:p w:rsidR="00D8761A" w:rsidRDefault="00544443">
      <w:pPr>
        <w:pStyle w:val="NormalWeb"/>
        <w:spacing w:before="0" w:beforeAutospacing="0" w:after="0" w:afterAutospacing="0" w:line="360" w:lineRule="auto"/>
        <w:contextualSpacing/>
        <w:jc w:val="center"/>
      </w:pPr>
      <w:r>
        <w:rPr>
          <w:b/>
        </w:rPr>
        <w:t xml:space="preserve">Gambar 4.1 </w:t>
      </w:r>
      <w:r>
        <w:t>Diagram Alir Perancangan Alat dan Sistem</w:t>
      </w:r>
    </w:p>
    <w:p w:rsidR="00D8761A" w:rsidRDefault="00544443">
      <w:pPr>
        <w:pStyle w:val="Style1"/>
      </w:pPr>
      <w:bookmarkStart w:id="67" w:name="_Toc57839418"/>
      <w:r>
        <w:lastRenderedPageBreak/>
        <w:t>Perancangan Alat</w:t>
      </w:r>
      <w:bookmarkEnd w:id="67"/>
    </w:p>
    <w:p w:rsidR="00D8761A" w:rsidRDefault="00544443">
      <w:pPr>
        <w:pStyle w:val="NormalWeb"/>
        <w:spacing w:before="0" w:beforeAutospacing="0" w:after="0" w:afterAutospacing="0" w:line="360" w:lineRule="auto"/>
        <w:contextualSpacing/>
      </w:pPr>
      <w:r>
        <w:rPr>
          <w:noProof/>
        </w:rPr>
        <w:drawing>
          <wp:anchor distT="0" distB="0" distL="114300" distR="114300" simplePos="0" relativeHeight="251776000" behindDoc="0" locked="0" layoutInCell="1" allowOverlap="1">
            <wp:simplePos x="0" y="0"/>
            <wp:positionH relativeFrom="column">
              <wp:posOffset>125730</wp:posOffset>
            </wp:positionH>
            <wp:positionV relativeFrom="paragraph">
              <wp:posOffset>2209165</wp:posOffset>
            </wp:positionV>
            <wp:extent cx="4886960" cy="2974340"/>
            <wp:effectExtent l="0" t="0" r="889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4886960" cy="2974340"/>
                    </a:xfrm>
                    <a:prstGeom prst="rect">
                      <a:avLst/>
                    </a:prstGeom>
                  </pic:spPr>
                </pic:pic>
              </a:graphicData>
            </a:graphic>
          </wp:anchor>
        </w:drawing>
      </w:r>
      <w:r>
        <w:t xml:space="preserve">Pembuatan </w:t>
      </w:r>
      <w:r>
        <w:rPr>
          <w:i/>
        </w:rPr>
        <w:t>prototype</w:t>
      </w:r>
      <w:r>
        <w:t xml:space="preserve">ini dimulai setelah semua komponen tersedia. Kemudian menghubungkan sensor suhu tubuh </w:t>
      </w:r>
      <w:r>
        <w:rPr>
          <w:i/>
        </w:rPr>
        <w:t>Gy-906Mlx90614Esf</w:t>
      </w:r>
      <w:r>
        <w:t xml:space="preserve">ke arduino untuk membaca suhu tubuh. Selanjutnya data yang dibaca oleh sensor suhu tubuh akan di proses oleh Arduino yang kemudian akan menampilkan nilai suhu tubuh pada lcd dan smartphone melalui jaringan internet. Setelah itu adalah pembuatan program untuk sensor yang dipakai. Pada langkah ini juga di tentukan nilai suhu tubuh apabila suhu tubuh mencapai 38°C atau lebihmaka </w:t>
      </w:r>
      <w:r>
        <w:rPr>
          <w:i/>
        </w:rPr>
        <w:t>buzzer</w:t>
      </w:r>
      <w:r>
        <w:t xml:space="preserve"> atau alarm akan berbunyi secara otomatis.</w:t>
      </w:r>
    </w:p>
    <w:p w:rsidR="00D8761A" w:rsidRDefault="00D8761A">
      <w:pPr>
        <w:jc w:val="center"/>
        <w:rPr>
          <w:rFonts w:ascii="Times New Roman" w:hAnsi="Times New Roman" w:cs="Times New Roman"/>
          <w:sz w:val="24"/>
          <w:szCs w:val="24"/>
        </w:rPr>
      </w:pPr>
    </w:p>
    <w:p w:rsidR="00D8761A" w:rsidRDefault="00544443">
      <w:pPr>
        <w:jc w:val="center"/>
        <w:rPr>
          <w:rFonts w:ascii="Times New Roman" w:hAnsi="Times New Roman" w:cs="Times New Roman"/>
          <w:sz w:val="24"/>
          <w:szCs w:val="24"/>
        </w:rPr>
      </w:pPr>
      <w:r>
        <w:rPr>
          <w:rFonts w:ascii="Times New Roman" w:hAnsi="Times New Roman" w:cs="Times New Roman"/>
          <w:sz w:val="24"/>
          <w:szCs w:val="24"/>
        </w:rPr>
        <w:t>Gambar 4.2 Blok Diagram Alat</w:t>
      </w:r>
    </w:p>
    <w:p w:rsidR="00D8761A" w:rsidRDefault="0054444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 4.2 dapat dilihat bahwa rangkaian terdiri dari arduino uno, sensor </w:t>
      </w:r>
      <w:r>
        <w:rPr>
          <w:rFonts w:ascii="Times New Roman" w:hAnsi="Times New Roman" w:cs="Times New Roman"/>
          <w:i/>
          <w:sz w:val="24"/>
          <w:szCs w:val="24"/>
        </w:rPr>
        <w:t>Gy906Mlx9014Esf, Buzzer</w:t>
      </w:r>
      <w:r>
        <w:rPr>
          <w:rFonts w:ascii="Times New Roman" w:hAnsi="Times New Roman" w:cs="Times New Roman"/>
          <w:sz w:val="24"/>
          <w:szCs w:val="24"/>
        </w:rPr>
        <w:t>, Lcd dan Esp8266. Pada rangkain ini dapat di jelaskan sebagai berikut.</w:t>
      </w:r>
    </w:p>
    <w:p w:rsidR="00D8761A" w:rsidRDefault="00544443">
      <w:pPr>
        <w:spacing w:line="360" w:lineRule="auto"/>
        <w:jc w:val="both"/>
        <w:rPr>
          <w:rFonts w:ascii="Times New Roman" w:hAnsi="Times New Roman" w:cs="Times New Roman"/>
          <w:sz w:val="24"/>
          <w:szCs w:val="24"/>
        </w:rPr>
      </w:pPr>
      <w:r>
        <w:rPr>
          <w:rFonts w:ascii="Times New Roman" w:hAnsi="Times New Roman" w:cs="Times New Roman"/>
          <w:sz w:val="24"/>
          <w:szCs w:val="24"/>
        </w:rPr>
        <w:t>Keterangan Pin :</w:t>
      </w:r>
    </w:p>
    <w:p w:rsidR="00D8761A" w:rsidRDefault="00544443">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(Sensor </w:t>
      </w:r>
      <w:r>
        <w:rPr>
          <w:rFonts w:ascii="Times New Roman" w:hAnsi="Times New Roman" w:cs="Times New Roman"/>
          <w:i/>
          <w:sz w:val="24"/>
          <w:szCs w:val="24"/>
        </w:rPr>
        <w:t>Gy-906Mlx90614Esf</w:t>
      </w:r>
      <w:r>
        <w:rPr>
          <w:rFonts w:ascii="Times New Roman" w:hAnsi="Times New Roman" w:cs="Times New Roman"/>
          <w:sz w:val="24"/>
          <w:szCs w:val="24"/>
        </w:rPr>
        <w:t xml:space="preserve">) Pin A4 dihubungkan ke pin SDA (serial data) kabel kuning dan pin A5 ke hubunhkan SCL (serial clock) kabel </w:t>
      </w:r>
      <w:r>
        <w:rPr>
          <w:rFonts w:ascii="Times New Roman" w:hAnsi="Times New Roman" w:cs="Times New Roman"/>
          <w:sz w:val="24"/>
          <w:szCs w:val="24"/>
        </w:rPr>
        <w:lastRenderedPageBreak/>
        <w:t>merah, pin GND dihubungkan ke GND kabel kuning dan pin VIN dihubungkan ke pin VIN kabel orange.</w:t>
      </w:r>
    </w:p>
    <w:p w:rsidR="00D8761A" w:rsidRDefault="00544443">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(LCD) Pin SCL dihubungkan ke pin SCL kabel hijau, pin SDA di hubungkan ke pin SDA kabel biru, pin V5 di hubungkan ke VCC kabel ungu dan pin GND dihubungkan ke pin GND kabel abu-abu.</w:t>
      </w:r>
    </w:p>
    <w:p w:rsidR="00D8761A" w:rsidRDefault="00544443">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BUZZER</w:t>
      </w:r>
      <w:r>
        <w:rPr>
          <w:rFonts w:ascii="Times New Roman" w:hAnsi="Times New Roman" w:cs="Times New Roman"/>
          <w:sz w:val="24"/>
          <w:szCs w:val="24"/>
        </w:rPr>
        <w:t>) Pin 9 di hubungkan ke pin + kabel putih dan pin GND dihubunkan ke pin – kabel merah.</w:t>
      </w:r>
    </w:p>
    <w:p w:rsidR="00D8761A" w:rsidRDefault="00544443">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 MODUL WIFI ESP8266) Pin TXD dihubungkan ke pin 2 kabel kuning, pin RXD dihubungkan ke pin 3 kabel merah, pin CH_PD di hubungkan ke pin 3V kabel hijau, pin VCC di hubungkan ke pin 3V kabel hitam dan pin GND dihubungkan ke pin GND kabel abu-abu.</w:t>
      </w:r>
    </w:p>
    <w:p w:rsidR="00D8761A" w:rsidRDefault="00D8761A">
      <w:pPr>
        <w:pStyle w:val="ListParagraph"/>
        <w:ind w:left="0"/>
        <w:contextualSpacing w:val="0"/>
        <w:rPr>
          <w:rFonts w:ascii="Times New Roman" w:hAnsi="Times New Roman" w:cs="Times New Roman"/>
          <w:sz w:val="24"/>
          <w:szCs w:val="24"/>
        </w:rPr>
      </w:pPr>
    </w:p>
    <w:p w:rsidR="00D8761A" w:rsidRDefault="00544443">
      <w:pPr>
        <w:pStyle w:val="Style3"/>
      </w:pPr>
      <w:bookmarkStart w:id="68" w:name="_Toc57839419"/>
      <w:r>
        <w:t>Blok Diagram Sistem</w:t>
      </w:r>
      <w:bookmarkEnd w:id="68"/>
    </w:p>
    <w:p w:rsidR="00D8761A" w:rsidRDefault="00544443">
      <w:pPr>
        <w:pStyle w:val="ListParagraph"/>
        <w:spacing w:after="0" w:line="360" w:lineRule="auto"/>
        <w:ind w:left="0" w:firstLine="720"/>
        <w:rPr>
          <w:rFonts w:ascii="Times New Roman" w:hAnsi="Times New Roman" w:cs="Times New Roman"/>
          <w:sz w:val="24"/>
          <w:szCs w:val="24"/>
        </w:rPr>
      </w:pPr>
      <w:r>
        <w:rPr>
          <w:rFonts w:ascii="Times New Roman" w:hAnsi="Times New Roman" w:cs="Times New Roman"/>
          <w:sz w:val="24"/>
          <w:szCs w:val="24"/>
        </w:rPr>
        <w:t xml:space="preserve">Gambar 4.2 diatas merupakan gambar  blok  diagram  </w:t>
      </w:r>
      <w:r>
        <w:rPr>
          <w:rFonts w:ascii="Times New Roman" w:hAnsi="Times New Roman" w:cs="Times New Roman"/>
          <w:i/>
          <w:sz w:val="24"/>
          <w:szCs w:val="24"/>
        </w:rPr>
        <w:t xml:space="preserve">prototype </w:t>
      </w:r>
      <w:r>
        <w:rPr>
          <w:rFonts w:ascii="Times New Roman" w:hAnsi="Times New Roman" w:cs="Times New Roman"/>
          <w:sz w:val="24"/>
          <w:szCs w:val="24"/>
        </w:rPr>
        <w:t>deteksi suhu tubuh  yang di buat untuk mepermudah dalam realisasi alat yang dibuat.</w:t>
      </w:r>
    </w:p>
    <w:p w:rsidR="00D8761A" w:rsidRDefault="00D8761A">
      <w:pPr>
        <w:pStyle w:val="ListParagraph"/>
        <w:spacing w:after="0" w:line="360" w:lineRule="auto"/>
        <w:ind w:left="0" w:firstLine="720"/>
        <w:rPr>
          <w:rFonts w:ascii="Times New Roman" w:hAnsi="Times New Roman" w:cs="Times New Roman"/>
          <w:sz w:val="24"/>
          <w:szCs w:val="24"/>
        </w:rPr>
      </w:pPr>
    </w:p>
    <w:p w:rsidR="00D8761A" w:rsidRDefault="00544443">
      <w:pPr>
        <w:pStyle w:val="Style3"/>
      </w:pPr>
      <w:bookmarkStart w:id="69" w:name="_Toc57839420"/>
      <w:r>
        <w:t>Perancangan Kerja Sistem</w:t>
      </w:r>
      <w:bookmarkEnd w:id="69"/>
    </w:p>
    <w:p w:rsidR="00D8761A" w:rsidRDefault="0054444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Perancangan kerja alat deteksi suhu tubuh  ini yaitu pembacaan data oleh modul sensor suhu tubuh lalu di olah arduino dan di tampilkan pada lcd dan aplikasi pada smartphone apabila suhu tubuh mencapai 38</w:t>
      </w:r>
      <w:r>
        <w:rPr>
          <w:rFonts w:ascii="Times New Roman" w:hAnsi="Times New Roman" w:cs="Times New Roman"/>
          <w:sz w:val="24"/>
        </w:rPr>
        <w:t>°C</w:t>
      </w:r>
      <w:r>
        <w:rPr>
          <w:rFonts w:ascii="Times New Roman" w:hAnsi="Times New Roman" w:cs="Times New Roman"/>
          <w:sz w:val="24"/>
          <w:szCs w:val="24"/>
        </w:rPr>
        <w:t xml:space="preserve"> atau lebih maka sebuah </w:t>
      </w:r>
      <w:r>
        <w:rPr>
          <w:rFonts w:ascii="Times New Roman" w:hAnsi="Times New Roman" w:cs="Times New Roman"/>
          <w:i/>
          <w:sz w:val="24"/>
          <w:szCs w:val="24"/>
        </w:rPr>
        <w:t>buzzer</w:t>
      </w:r>
      <w:r>
        <w:rPr>
          <w:rFonts w:ascii="Times New Roman" w:hAnsi="Times New Roman" w:cs="Times New Roman"/>
          <w:sz w:val="24"/>
          <w:szCs w:val="24"/>
        </w:rPr>
        <w:t xml:space="preserve"> atau alarm akan berbunyi dan pada smartphone memberikan nontifikasi. Tahapan perancangan sebagai berikut : </w:t>
      </w:r>
    </w:p>
    <w:p w:rsidR="00D8761A" w:rsidRDefault="0054444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Modul sensor akan membaca berapa nilai suhu tubuh dengan menggunakan Sensor </w:t>
      </w:r>
      <w:r>
        <w:rPr>
          <w:rFonts w:ascii="Times New Roman" w:hAnsi="Times New Roman" w:cs="Times New Roman"/>
          <w:i/>
          <w:sz w:val="24"/>
          <w:szCs w:val="24"/>
        </w:rPr>
        <w:t>Gy-906Mlx90614Esf</w:t>
      </w:r>
      <w:r>
        <w:rPr>
          <w:rFonts w:ascii="Times New Roman" w:hAnsi="Times New Roman" w:cs="Times New Roman"/>
          <w:sz w:val="24"/>
          <w:szCs w:val="24"/>
        </w:rPr>
        <w:t xml:space="preserve">, Kemudian di olah oleh Arduino. </w:t>
      </w:r>
    </w:p>
    <w:p w:rsidR="00D8761A" w:rsidRDefault="0054444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Arduino akan mengolah data yang di berikan oleh Sensor kemudian akan di tampilkan ke lcd dan pada samartphone melalui jaringan internet lalu akan menentukan apabila suhu tubuh mencapai 38</w:t>
      </w:r>
      <w:r>
        <w:rPr>
          <w:rFonts w:ascii="Times New Roman" w:hAnsi="Times New Roman" w:cs="Times New Roman"/>
          <w:sz w:val="24"/>
        </w:rPr>
        <w:t>°C atau lebih</w:t>
      </w:r>
      <w:r>
        <w:rPr>
          <w:rFonts w:ascii="Times New Roman" w:hAnsi="Times New Roman" w:cs="Times New Roman"/>
          <w:sz w:val="24"/>
          <w:szCs w:val="24"/>
        </w:rPr>
        <w:t xml:space="preserve">  maka </w:t>
      </w:r>
      <w:r>
        <w:rPr>
          <w:rFonts w:ascii="Times New Roman" w:hAnsi="Times New Roman" w:cs="Times New Roman"/>
          <w:i/>
          <w:sz w:val="24"/>
          <w:szCs w:val="24"/>
        </w:rPr>
        <w:t>buzzer</w:t>
      </w:r>
      <w:r>
        <w:rPr>
          <w:rFonts w:ascii="Times New Roman" w:hAnsi="Times New Roman" w:cs="Times New Roman"/>
          <w:sz w:val="24"/>
          <w:szCs w:val="24"/>
        </w:rPr>
        <w:t xml:space="preserve"> akan berbunyi dan pada samartphone akan memberikan nontifikasi  dan apabila suhu tubuh di bawah 38</w:t>
      </w:r>
      <w:r>
        <w:rPr>
          <w:rFonts w:ascii="Times New Roman" w:hAnsi="Times New Roman" w:cs="Times New Roman"/>
          <w:sz w:val="24"/>
        </w:rPr>
        <w:t>°C</w:t>
      </w:r>
      <w:r>
        <w:rPr>
          <w:rFonts w:ascii="Times New Roman" w:hAnsi="Times New Roman" w:cs="Times New Roman"/>
          <w:sz w:val="24"/>
          <w:szCs w:val="24"/>
        </w:rPr>
        <w:t xml:space="preserve"> maka </w:t>
      </w:r>
      <w:r>
        <w:rPr>
          <w:rFonts w:ascii="Times New Roman" w:hAnsi="Times New Roman" w:cs="Times New Roman"/>
          <w:i/>
          <w:sz w:val="24"/>
          <w:szCs w:val="24"/>
        </w:rPr>
        <w:t>buzzer</w:t>
      </w:r>
      <w:r>
        <w:rPr>
          <w:rFonts w:ascii="Times New Roman" w:hAnsi="Times New Roman" w:cs="Times New Roman"/>
          <w:sz w:val="24"/>
          <w:szCs w:val="24"/>
        </w:rPr>
        <w:t xml:space="preserve"> off.</w:t>
      </w:r>
    </w:p>
    <w:p w:rsidR="00D8761A" w:rsidRDefault="00D8761A">
      <w:pPr>
        <w:pStyle w:val="ListParagraph"/>
        <w:spacing w:after="0" w:line="360" w:lineRule="auto"/>
        <w:ind w:left="0"/>
        <w:rPr>
          <w:rFonts w:ascii="Times New Roman" w:hAnsi="Times New Roman" w:cs="Times New Roman"/>
          <w:b/>
          <w:sz w:val="24"/>
          <w:szCs w:val="24"/>
        </w:rPr>
      </w:pPr>
    </w:p>
    <w:p w:rsidR="00D8761A" w:rsidRDefault="00D8761A">
      <w:pPr>
        <w:pStyle w:val="ListParagraph"/>
        <w:spacing w:after="0" w:line="360" w:lineRule="auto"/>
        <w:ind w:left="0"/>
        <w:rPr>
          <w:rFonts w:ascii="Times New Roman" w:hAnsi="Times New Roman" w:cs="Times New Roman"/>
          <w:b/>
          <w:sz w:val="24"/>
          <w:szCs w:val="24"/>
        </w:rPr>
      </w:pPr>
    </w:p>
    <w:p w:rsidR="00D8761A" w:rsidRDefault="00D8761A">
      <w:pPr>
        <w:pStyle w:val="ListParagraph"/>
        <w:spacing w:after="0" w:line="360" w:lineRule="auto"/>
        <w:ind w:left="0"/>
        <w:rPr>
          <w:rFonts w:ascii="Times New Roman" w:hAnsi="Times New Roman" w:cs="Times New Roman"/>
          <w:b/>
          <w:sz w:val="24"/>
          <w:szCs w:val="24"/>
        </w:rPr>
      </w:pPr>
    </w:p>
    <w:p w:rsidR="00D8761A" w:rsidRDefault="00D8761A">
      <w:pPr>
        <w:spacing w:after="0" w:line="360" w:lineRule="auto"/>
        <w:rPr>
          <w:rFonts w:ascii="Times New Roman" w:hAnsi="Times New Roman" w:cs="Times New Roman"/>
          <w:b/>
          <w:sz w:val="24"/>
          <w:szCs w:val="24"/>
        </w:rPr>
      </w:pPr>
    </w:p>
    <w:p w:rsidR="00D8761A" w:rsidRDefault="00D8761A">
      <w:pPr>
        <w:pStyle w:val="ListParagraph"/>
        <w:spacing w:after="0" w:line="360" w:lineRule="auto"/>
        <w:ind w:left="0"/>
        <w:rPr>
          <w:rFonts w:ascii="Times New Roman" w:hAnsi="Times New Roman" w:cs="Times New Roman"/>
          <w:b/>
          <w:sz w:val="24"/>
          <w:szCs w:val="24"/>
        </w:rPr>
      </w:pPr>
    </w:p>
    <w:p w:rsidR="00D8761A" w:rsidRDefault="00D8761A">
      <w:pPr>
        <w:pStyle w:val="ListParagraph"/>
        <w:spacing w:after="0" w:line="360" w:lineRule="auto"/>
        <w:ind w:left="0"/>
        <w:rPr>
          <w:rFonts w:ascii="Times New Roman" w:hAnsi="Times New Roman" w:cs="Times New Roman"/>
          <w:b/>
          <w:sz w:val="24"/>
          <w:szCs w:val="24"/>
        </w:rPr>
      </w:pPr>
    </w:p>
    <w:p w:rsidR="00D8761A" w:rsidRDefault="00D8761A">
      <w:pPr>
        <w:ind w:left="360"/>
        <w:rPr>
          <w:rFonts w:ascii="Times New Roman" w:hAnsi="Times New Roman" w:cs="Times New Roman"/>
          <w:sz w:val="24"/>
          <w:szCs w:val="24"/>
        </w:rPr>
      </w:pPr>
    </w:p>
    <w:p w:rsidR="00D8761A" w:rsidRDefault="00D8761A">
      <w:pPr>
        <w:jc w:val="center"/>
        <w:rPr>
          <w:rFonts w:ascii="Times New Roman" w:hAnsi="Times New Roman" w:cs="Times New Roman"/>
          <w:sz w:val="24"/>
          <w:szCs w:val="24"/>
        </w:rPr>
      </w:pPr>
    </w:p>
    <w:p w:rsidR="00D8761A" w:rsidRDefault="00D8761A">
      <w:pPr>
        <w:jc w:val="center"/>
        <w:rPr>
          <w:rFonts w:ascii="Times New Roman" w:hAnsi="Times New Roman" w:cs="Times New Roman"/>
          <w:sz w:val="24"/>
          <w:szCs w:val="24"/>
        </w:rPr>
      </w:pPr>
    </w:p>
    <w:p w:rsidR="00D8761A" w:rsidRDefault="00882E2A">
      <w:pPr>
        <w:jc w:val="center"/>
        <w:rPr>
          <w:rFonts w:ascii="Times New Roman" w:hAnsi="Times New Roman" w:cs="Times New Roman"/>
          <w:sz w:val="24"/>
          <w:szCs w:val="24"/>
        </w:rPr>
      </w:pPr>
      <w:r>
        <w:rPr>
          <w:b/>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64" o:spid="_x0000_s1183" type="#_x0000_t34" style="position:absolute;left:0;text-align:left;margin-left:275.85pt;margin-top:6.3pt;width:92.55pt;height:.15pt;rotation:180;flip:y;z-index:2518528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" adj="10794,42026400,-112446" strokeweight="3pt">
            <v:stroke endarrow="open"/>
            <v:shadow on="t" color="black" opacity="22937f" origin=",.5" offset="0,.63889mm"/>
          </v:shape>
        </w:pict>
      </w:r>
      <w:r>
        <w:pict>
          <v:line id="Straight Connector 167" o:spid="_x0000_s1184" style="position:absolute;left:0;text-align:left;flip:x;z-index:251853824;mso-width-relative:margin;mso-height-relative:margin" from="368.4pt,6.3pt" to="368.4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" strokeweight="3pt">
            <v:shadow on="t" color="black" opacity="22937f" origin=",.5" offset="0,.63889mm"/>
          </v:line>
        </w:pict>
      </w:r>
    </w:p>
    <w:p w:rsidR="00D8761A" w:rsidRDefault="00D8761A">
      <w:pPr>
        <w:jc w:val="center"/>
        <w:rPr>
          <w:rFonts w:ascii="Times New Roman" w:hAnsi="Times New Roman" w:cs="Times New Roman"/>
          <w:sz w:val="24"/>
          <w:szCs w:val="24"/>
        </w:rPr>
      </w:pPr>
    </w:p>
    <w:p w:rsidR="00D8761A" w:rsidRDefault="00D8761A">
      <w:pPr>
        <w:jc w:val="center"/>
        <w:rPr>
          <w:rFonts w:ascii="Times New Roman" w:hAnsi="Times New Roman" w:cs="Times New Roman"/>
          <w:sz w:val="24"/>
          <w:szCs w:val="24"/>
        </w:rPr>
      </w:pPr>
    </w:p>
    <w:p w:rsidR="00D8761A" w:rsidRDefault="00D8761A">
      <w:pPr>
        <w:jc w:val="center"/>
        <w:rPr>
          <w:rFonts w:ascii="Times New Roman" w:hAnsi="Times New Roman" w:cs="Times New Roman"/>
          <w:sz w:val="24"/>
          <w:szCs w:val="24"/>
        </w:rPr>
      </w:pPr>
    </w:p>
    <w:p w:rsidR="00D8761A" w:rsidRDefault="00D8761A">
      <w:pPr>
        <w:pStyle w:val="NormalWeb"/>
        <w:spacing w:before="0" w:beforeAutospacing="0" w:after="0" w:afterAutospacing="0" w:line="360" w:lineRule="auto"/>
        <w:contextualSpacing/>
      </w:pPr>
    </w:p>
    <w:p w:rsidR="00D8761A" w:rsidRDefault="00D8761A">
      <w:pPr>
        <w:pStyle w:val="NormalWeb"/>
        <w:tabs>
          <w:tab w:val="left" w:pos="7088"/>
        </w:tabs>
        <w:spacing w:before="0" w:beforeAutospacing="0" w:after="0" w:afterAutospacing="0" w:line="360" w:lineRule="auto"/>
        <w:ind w:firstLine="0"/>
        <w:contextualSpacing/>
      </w:pPr>
    </w:p>
    <w:p w:rsidR="00D8761A" w:rsidRDefault="00882E2A">
      <w:pPr>
        <w:pStyle w:val="NormalWeb"/>
        <w:tabs>
          <w:tab w:val="left" w:pos="6946"/>
        </w:tabs>
        <w:spacing w:before="0" w:beforeAutospacing="0" w:after="0" w:afterAutospacing="0" w:line="360" w:lineRule="auto"/>
        <w:contextualSpacing/>
      </w:pPr>
      <w:r>
        <w:pict>
          <v:shape id="Flowchart: Decision 83" o:spid="_x0000_s1103" type="#_x0000_t110" style="position:absolute;left:0;text-align:left;margin-left:197.8pt;margin-top:417.95pt;width:236.7pt;height:63.7pt;z-index:251779072;mso-position-horizontal-relative:page;mso-position-vertical-relative:page;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" strokeweight="2.5pt">
            <v:shadow on="t"/>
            <v:textbox inset=",1mm,,0">
              <w:txbxContent>
                <w:p w:rsidR="00827A1F" w:rsidRDefault="00827A1F">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Suhu tubuh &gt; 38</w:t>
                  </w:r>
                  <w:r>
                    <w:rPr>
                      <w:rFonts w:ascii="Times New Roman" w:hAnsi="Times New Roman" w:cs="Times New Roman"/>
                      <w:sz w:val="24"/>
                    </w:rPr>
                    <w:t>°C</w:t>
                  </w:r>
                  <w:r>
                    <w:rPr>
                      <w:rFonts w:ascii="Times New Roman" w:hAnsi="Times New Roman" w:cs="Times New Roman"/>
                      <w:sz w:val="24"/>
                      <w:szCs w:val="24"/>
                    </w:rPr>
                    <w:t xml:space="preserve"> ?</w:t>
                  </w:r>
                </w:p>
                <w:p w:rsidR="00827A1F" w:rsidRDefault="00827A1F">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Suhu tubuh &lt; 38</w:t>
                  </w:r>
                  <w:r>
                    <w:rPr>
                      <w:rFonts w:ascii="Times New Roman" w:hAnsi="Times New Roman" w:cs="Times New Roman"/>
                      <w:sz w:val="24"/>
                    </w:rPr>
                    <w:t>°C?</w:t>
                  </w:r>
                </w:p>
              </w:txbxContent>
            </v:textbox>
            <w10:wrap anchorx="page" anchory="page"/>
          </v:shape>
        </w:pict>
      </w:r>
      <w:r>
        <w:pict>
          <v:shape id="Flowchart: Data 9" o:spid="_x0000_s1104" type="#_x0000_t111" style="position:absolute;left:0;text-align:left;margin-left:226.2pt;margin-top:259pt;width:179.2pt;height:71.2pt;z-index:251788288;mso-position-horizontal-relative:page;mso-position-vertical-relative:page;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" strokeweight="2.5pt">
            <v:shadow on="t"/>
            <v:textbox inset=",0,,1mm">
              <w:txbxContent>
                <w:p w:rsidR="00827A1F" w:rsidRDefault="00827A1F">
                  <w:pPr>
                    <w:spacing w:line="240" w:lineRule="auto"/>
                    <w:contextualSpacing/>
                    <w:jc w:val="center"/>
                    <w:rPr>
                      <w:rFonts w:ascii="Times New Roman" w:hAnsi="Times New Roman" w:cs="Times New Roman"/>
                      <w:i/>
                      <w:sz w:val="24"/>
                      <w:szCs w:val="24"/>
                    </w:rPr>
                  </w:pPr>
                  <w:r>
                    <w:rPr>
                      <w:rFonts w:ascii="Times New Roman" w:hAnsi="Times New Roman" w:cs="Times New Roman"/>
                      <w:sz w:val="24"/>
                      <w:szCs w:val="24"/>
                    </w:rPr>
                    <w:t xml:space="preserve">Sensor </w:t>
                  </w:r>
                  <w:r>
                    <w:rPr>
                      <w:rFonts w:ascii="Times New Roman" w:hAnsi="Times New Roman" w:cs="Times New Roman"/>
                      <w:i/>
                      <w:sz w:val="24"/>
                      <w:szCs w:val="24"/>
                    </w:rPr>
                    <w:t>GY-906 MLX90614ESF</w:t>
                  </w:r>
                </w:p>
                <w:p w:rsidR="00827A1F" w:rsidRDefault="00827A1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Mulai Melakukan Pengumpulan Data</w:t>
                  </w:r>
                </w:p>
              </w:txbxContent>
            </v:textbox>
            <w10:wrap anchorx="page" anchory="page"/>
          </v:shape>
        </w:pict>
      </w:r>
    </w:p>
    <w:p w:rsidR="00D8761A" w:rsidRDefault="00882E2A">
      <w:pPr>
        <w:pStyle w:val="NormalWeb"/>
        <w:spacing w:before="0" w:beforeAutospacing="0" w:after="0" w:afterAutospacing="0" w:line="360" w:lineRule="auto"/>
        <w:contextualSpacing/>
        <w:rPr>
          <w:b/>
        </w:rPr>
      </w:pPr>
      <w:r>
        <w:pict>
          <v:line id="Straight Connector 168" o:spid="_x0000_s1182" style="position:absolute;left:0;text-align:left;flip:y;z-index:251855872;mso-width-relative:margin;mso-height-relative:margin" from="315.45pt,13.3pt" to="368.4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" strokeweight="3pt">
            <v:shadow on="t" color="black" opacity="22937f" origin=",.5" offset="0,.63889mm"/>
          </v:line>
        </w:pict>
      </w:r>
      <w:r>
        <w:pict>
          <v:shape id="Flowchart: Connector 128" o:spid="_x0000_s1105" type="#_x0000_t120" style="position:absolute;left:0;text-align:left;margin-left:273.3pt;margin-top:192.4pt;width:78.9pt;height:38.25pt;z-index:251790336;mso-position-horizontal-relative:page;mso-position-vertical-relative:page;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" strokeweight="2.5pt">
            <v:shadow on="t"/>
            <v:textbox inset="0,2mm,0,0">
              <w:txbxContent>
                <w:p w:rsidR="00827A1F" w:rsidRDefault="00827A1F">
                  <w:pPr>
                    <w:spacing w:line="240" w:lineRule="auto"/>
                    <w:contextualSpacing/>
                    <w:jc w:val="center"/>
                  </w:pPr>
                  <w:r>
                    <w:t>Mulai</w:t>
                  </w:r>
                </w:p>
              </w:txbxContent>
            </v:textbox>
            <w10:wrap anchorx="page" anchory="page"/>
          </v:shape>
        </w:pict>
      </w:r>
      <w:r w:rsidR="00544443">
        <w:tab/>
      </w:r>
      <w:r w:rsidR="00544443">
        <w:tab/>
      </w:r>
      <w:r w:rsidR="00544443">
        <w:tab/>
      </w:r>
      <w:r w:rsidR="00544443">
        <w:tab/>
      </w:r>
      <w:r w:rsidR="00544443">
        <w:tab/>
      </w:r>
      <w:r w:rsidR="00544443">
        <w:tab/>
      </w:r>
      <w:r w:rsidR="00544443">
        <w:tab/>
      </w:r>
      <w:r w:rsidR="00544443">
        <w:tab/>
      </w:r>
      <w:r w:rsidR="00544443">
        <w:rPr>
          <w:b/>
        </w:rPr>
        <w:t>TIDAK</w:t>
      </w:r>
    </w:p>
    <w:p w:rsidR="00D8761A" w:rsidRDefault="00D8761A">
      <w:pPr>
        <w:pStyle w:val="NormalWeb"/>
        <w:spacing w:before="0" w:beforeAutospacing="0" w:after="0" w:afterAutospacing="0" w:line="360" w:lineRule="auto"/>
        <w:contextualSpacing/>
      </w:pPr>
    </w:p>
    <w:p w:rsidR="00D8761A" w:rsidRDefault="00882E2A">
      <w:pPr>
        <w:pStyle w:val="NormalWeb"/>
        <w:spacing w:before="0" w:beforeAutospacing="0" w:after="0" w:afterAutospacing="0" w:line="360" w:lineRule="auto"/>
        <w:ind w:firstLine="0"/>
        <w:contextualSpacing/>
        <w:rPr>
          <w:b/>
        </w:rPr>
      </w:pPr>
      <w:r>
        <w:pict>
          <v:shape id="Straight Arrow Connector 129" o:spid="_x0000_s1181" type="#_x0000_t32" style="position:absolute;left:0;text-align:left;margin-left:313.75pt;margin-top:230.95pt;width:.05pt;height:27.55pt;z-index:251792384;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" strokeweight="2.5pt">
            <v:stroke endarrow="block"/>
            <v:shadow on="t"/>
            <w10:wrap anchorx="page" anchory="page"/>
          </v:shape>
        </w:pict>
      </w:r>
      <w:r>
        <w:pict>
          <v:shape id="Straight Arrow Connector 75" o:spid="_x0000_s1180" type="#_x0000_t32" style="position:absolute;left:0;text-align:left;margin-left:312.45pt;margin-top:330.1pt;width:.05pt;height:27.55pt;z-index:251783168;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" strokeweight="2.5pt">
            <v:stroke endarrow="block"/>
            <v:shadow on="t"/>
            <w10:wrap anchorx="page" anchory="page"/>
          </v:shape>
        </w:pict>
      </w:r>
      <w:r w:rsidR="00544443">
        <w:tab/>
      </w:r>
      <w:r w:rsidR="00544443">
        <w:tab/>
      </w:r>
      <w:r w:rsidR="00544443">
        <w:tab/>
      </w:r>
      <w:r w:rsidR="00544443">
        <w:tab/>
      </w:r>
      <w:r w:rsidR="00544443">
        <w:tab/>
      </w:r>
      <w:r w:rsidR="00544443">
        <w:rPr>
          <w:b/>
        </w:rPr>
        <w:t>YA</w:t>
      </w:r>
    </w:p>
    <w:p w:rsidR="00D8761A" w:rsidRDefault="00882E2A">
      <w:pPr>
        <w:pStyle w:val="NormalWeb"/>
        <w:spacing w:before="0" w:beforeAutospacing="0" w:after="0" w:afterAutospacing="0" w:line="360" w:lineRule="auto"/>
        <w:contextualSpacing/>
        <w:rPr>
          <w:b/>
        </w:rPr>
      </w:pPr>
      <w:r>
        <w:pict>
          <v:shape id="Straight Arrow Connector 84" o:spid="_x0000_s1179" type="#_x0000_t32" style="position:absolute;left:0;text-align:left;margin-left:313.65pt;margin-top:481.6pt;width:.05pt;height:25.85pt;flip:x;z-index:251785216;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" strokeweight="2.5pt">
            <v:stroke endarrow="block"/>
            <v:shadow on="t"/>
            <w10:wrap anchorx="page" anchory="page"/>
          </v:shape>
        </w:pict>
      </w:r>
      <w:r>
        <w:rPr>
          <w:b/>
        </w:rPr>
        <w:pict>
          <v:shape id="Flowchart: Process 77" o:spid="_x0000_s1106" type="#_x0000_t109" style="position:absolute;left:0;text-align:left;margin-left:248.9pt;margin-top:357.85pt;width:131.25pt;height:32.65pt;z-index:251778048;mso-position-horizontal-relative:page;mso-position-vertical-relative:page;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" strokeweight="2.5pt">
            <v:shadow on="t"/>
            <v:textbox inset=",4mm,,0">
              <w:txbxContent>
                <w:p w:rsidR="00827A1F" w:rsidRDefault="00827A1F">
                  <w:pPr>
                    <w:jc w:val="center"/>
                    <w:rPr>
                      <w:rFonts w:ascii="Times New Roman" w:hAnsi="Times New Roman" w:cs="Times New Roman"/>
                      <w:sz w:val="24"/>
                      <w:szCs w:val="24"/>
                    </w:rPr>
                  </w:pPr>
                  <w:r>
                    <w:rPr>
                      <w:rFonts w:ascii="Times New Roman" w:hAnsi="Times New Roman" w:cs="Times New Roman"/>
                      <w:sz w:val="24"/>
                      <w:szCs w:val="24"/>
                    </w:rPr>
                    <w:t>Input Data Di Proses</w:t>
                  </w:r>
                </w:p>
              </w:txbxContent>
            </v:textbox>
            <w10:wrap anchorx="page" anchory="page"/>
          </v:shape>
        </w:pict>
      </w:r>
    </w:p>
    <w:p w:rsidR="00D8761A" w:rsidRDefault="00882E2A">
      <w:pPr>
        <w:pStyle w:val="NormalWeb"/>
        <w:tabs>
          <w:tab w:val="left" w:pos="2268"/>
        </w:tabs>
        <w:spacing w:before="0" w:beforeAutospacing="0" w:after="0" w:afterAutospacing="0" w:line="360" w:lineRule="auto"/>
        <w:ind w:firstLine="0"/>
        <w:contextualSpacing/>
      </w:pPr>
      <w:r>
        <w:pict>
          <v:shape id="Flowchart: Process 85" o:spid="_x0000_s1107" type="#_x0000_t109" style="position:absolute;left:0;text-align:left;margin-left:250.75pt;margin-top:507.3pt;width:130.5pt;height:33.9pt;z-index:251780096;mso-position-horizontal-relative:page;mso-position-vertical-relative:page;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" strokeweight="2.5pt">
            <v:shadow on="t"/>
            <v:textbox inset=",1mm,,0">
              <w:txbxContent>
                <w:p w:rsidR="00827A1F" w:rsidRDefault="00827A1F">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Buzzer : ON</w:t>
                  </w:r>
                </w:p>
                <w:p w:rsidR="00827A1F" w:rsidRDefault="00827A1F">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 Buzzer : OFF</w:t>
                  </w:r>
                </w:p>
                <w:p w:rsidR="00827A1F" w:rsidRDefault="00827A1F">
                  <w:pPr>
                    <w:spacing w:line="276" w:lineRule="auto"/>
                    <w:contextualSpacing/>
                    <w:jc w:val="center"/>
                    <w:rPr>
                      <w:rFonts w:ascii="Times New Roman" w:hAnsi="Times New Roman" w:cs="Times New Roman"/>
                      <w:sz w:val="24"/>
                      <w:szCs w:val="24"/>
                    </w:rPr>
                  </w:pPr>
                </w:p>
              </w:txbxContent>
            </v:textbox>
            <w10:wrap anchorx="page" anchory="page"/>
          </v:shape>
        </w:pict>
      </w:r>
      <w:r w:rsidR="00544443">
        <w:tab/>
      </w:r>
    </w:p>
    <w:p w:rsidR="00D8761A" w:rsidRDefault="00882E2A">
      <w:pPr>
        <w:pStyle w:val="NormalWeb"/>
        <w:spacing w:before="0" w:beforeAutospacing="0" w:after="0" w:afterAutospacing="0" w:line="360" w:lineRule="auto"/>
        <w:ind w:left="2880"/>
        <w:contextualSpacing/>
        <w:rPr>
          <w:b/>
        </w:rPr>
      </w:pPr>
      <w:r>
        <w:rPr>
          <w:b/>
        </w:rPr>
        <w:pict>
          <v:shape id="Straight Arrow Connector 79" o:spid="_x0000_s1178" type="#_x0000_t32" style="position:absolute;left:0;text-align:left;margin-left:311.6pt;margin-top:390.65pt;width:.05pt;height:27.4pt;z-index:251784192;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" strokeweight="2.5pt">
            <v:stroke endarrow="block"/>
            <v:shadow on="t"/>
            <w10:wrap anchorx="page" anchory="page"/>
          </v:shape>
        </w:pict>
      </w:r>
    </w:p>
    <w:p w:rsidR="00D8761A" w:rsidRDefault="00882E2A">
      <w:pPr>
        <w:pStyle w:val="NormalWeb"/>
        <w:spacing w:before="0" w:beforeAutospacing="0" w:after="0" w:afterAutospacing="0" w:line="360" w:lineRule="auto"/>
        <w:contextualSpacing/>
      </w:pPr>
      <w:r>
        <w:pict>
          <v:shape id="Straight Arrow Connector 87" o:spid="_x0000_s1177" type="#_x0000_t32" style="position:absolute;left:0;text-align:left;margin-left:313.7pt;margin-top:545.35pt;width:0;height:20.05pt;z-index:251786240;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" strokeweight="2.5pt">
            <v:stroke endarrow="block"/>
            <v:shadow on="t"/>
            <w10:wrap anchorx="page" anchory="page"/>
          </v:shape>
        </w:pict>
      </w:r>
    </w:p>
    <w:p w:rsidR="00D8761A" w:rsidRDefault="00D8761A">
      <w:pPr>
        <w:pStyle w:val="NormalWeb"/>
        <w:spacing w:before="0" w:beforeAutospacing="0" w:after="0" w:afterAutospacing="0" w:line="360" w:lineRule="auto"/>
        <w:contextualSpacing/>
        <w:jc w:val="left"/>
      </w:pPr>
    </w:p>
    <w:p w:rsidR="00D8761A" w:rsidRDefault="00544443">
      <w:pPr>
        <w:pStyle w:val="NormalWeb"/>
        <w:spacing w:before="0" w:beforeAutospacing="0" w:after="0" w:afterAutospacing="0" w:line="360" w:lineRule="auto"/>
        <w:ind w:left="2880"/>
        <w:contextualSpacing/>
      </w:pPr>
      <w:r>
        <w:tab/>
      </w:r>
      <w:r>
        <w:tab/>
      </w:r>
    </w:p>
    <w:p w:rsidR="00D8761A" w:rsidRDefault="00544443">
      <w:pPr>
        <w:pStyle w:val="NormalWeb"/>
        <w:spacing w:before="0" w:beforeAutospacing="0" w:after="0" w:afterAutospacing="0" w:line="360" w:lineRule="auto"/>
        <w:contextualSpacing/>
      </w:pPr>
      <w:r>
        <w:tab/>
      </w:r>
      <w:r>
        <w:tab/>
      </w:r>
      <w:r>
        <w:tab/>
      </w:r>
    </w:p>
    <w:p w:rsidR="00D8761A" w:rsidRDefault="00544443">
      <w:pPr>
        <w:pStyle w:val="NormalWeb"/>
        <w:spacing w:before="0" w:beforeAutospacing="0" w:after="0" w:afterAutospacing="0" w:line="360" w:lineRule="auto"/>
        <w:contextualSpacing/>
      </w:pPr>
      <w:r>
        <w:tab/>
      </w:r>
      <w:r>
        <w:tab/>
      </w:r>
      <w:r>
        <w:tab/>
      </w:r>
    </w:p>
    <w:p w:rsidR="00D8761A" w:rsidRDefault="00D8761A">
      <w:pPr>
        <w:pStyle w:val="NormalWeb"/>
        <w:spacing w:before="0" w:beforeAutospacing="0" w:after="0" w:afterAutospacing="0" w:line="360" w:lineRule="auto"/>
        <w:contextualSpacing/>
      </w:pPr>
    </w:p>
    <w:p w:rsidR="00D8761A" w:rsidRDefault="00882E2A">
      <w:pPr>
        <w:pStyle w:val="NormalWeb"/>
        <w:spacing w:before="0" w:beforeAutospacing="0" w:after="0" w:afterAutospacing="0" w:line="360" w:lineRule="auto"/>
        <w:ind w:firstLine="0"/>
        <w:contextualSpacing/>
      </w:pPr>
      <w:r>
        <w:pict>
          <v:shape id="Flowchart: Process 125" o:spid="_x0000_s1108" type="#_x0000_t109" style="position:absolute;left:0;text-align:left;margin-left:248.6pt;margin-top:566.4pt;width:131.25pt;height:48pt;z-index:251781120;mso-position-horizontal-relative:page;mso-position-vertical-relative:page;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" strokeweight="2.5pt">
            <v:shadow on="t"/>
            <v:textbox inset=",2mm,,0">
              <w:txbxContent>
                <w:p w:rsidR="00827A1F" w:rsidRDefault="00827A1F">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LCD print : Status Suhu Tubuh</w:t>
                  </w:r>
                </w:p>
              </w:txbxContent>
            </v:textbox>
            <w10:wrap anchorx="page" anchory="page"/>
          </v:shape>
        </w:pict>
      </w:r>
    </w:p>
    <w:p w:rsidR="00D8761A" w:rsidRDefault="00882E2A">
      <w:pPr>
        <w:pStyle w:val="NormalWeb"/>
        <w:spacing w:before="0" w:beforeAutospacing="0" w:after="0" w:afterAutospacing="0" w:line="360" w:lineRule="auto"/>
        <w:ind w:firstLine="0"/>
        <w:contextualSpacing/>
        <w:jc w:val="center"/>
      </w:pPr>
      <w:r>
        <w:rPr>
          <w:b/>
        </w:rPr>
        <w:pict>
          <v:shape id="Straight Arrow Connector 126" o:spid="_x0000_s1176" type="#_x0000_t32" style="position:absolute;left:0;text-align:left;margin-left:313.2pt;margin-top:614.25pt;width:.05pt;height:28.65pt;z-index:251787264;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" strokeweight="2.5pt">
            <v:stroke endarrow="block"/>
            <v:shadow on="t"/>
            <w10:wrap anchorx="page" anchory="page"/>
          </v:shape>
        </w:pict>
      </w:r>
      <w:r>
        <w:rPr>
          <w:b/>
        </w:rPr>
        <w:pict>
          <v:shape id="Flowchart: Connector 127" o:spid="_x0000_s1109" type="#_x0000_t120" style="position:absolute;left:0;text-align:left;margin-left:273.05pt;margin-top:643.15pt;width:78.9pt;height:38.25pt;z-index:251782144;mso-position-horizontal-relative:page;mso-position-vertical-relative:page;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" strokeweight="2.5pt">
            <v:shadow on="t"/>
            <v:textbox inset="0,2mm,0,0">
              <w:txbxContent>
                <w:p w:rsidR="00827A1F" w:rsidRDefault="00827A1F">
                  <w:pPr>
                    <w:spacing w:line="240" w:lineRule="auto"/>
                    <w:contextualSpacing/>
                    <w:jc w:val="center"/>
                  </w:pPr>
                  <w:r>
                    <w:t>Selesai</w:t>
                  </w:r>
                </w:p>
              </w:txbxContent>
            </v:textbox>
            <w10:wrap anchorx="page" anchory="page"/>
          </v:shape>
        </w:pict>
      </w:r>
      <w:r w:rsidR="00544443">
        <w:rPr>
          <w:b/>
        </w:rPr>
        <w:t>Gambar 4.3</w:t>
      </w:r>
      <w:r w:rsidR="00544443">
        <w:t xml:space="preserve"> Diagram Alir Kerja</w:t>
      </w:r>
    </w:p>
    <w:p w:rsidR="00D8761A" w:rsidRDefault="00544443">
      <w:pPr>
        <w:pStyle w:val="Style3"/>
      </w:pPr>
      <w:bookmarkStart w:id="70" w:name="_Toc57839421"/>
      <w:r>
        <w:lastRenderedPageBreak/>
        <w:t>Perancangan Sistem Keseluruhan</w:t>
      </w:r>
      <w:bookmarkEnd w:id="70"/>
    </w:p>
    <w:p w:rsidR="00D8761A" w:rsidRDefault="00544443">
      <w:pPr>
        <w:pStyle w:val="ListParagraph"/>
        <w:spacing w:after="0" w:line="360" w:lineRule="auto"/>
        <w:ind w:left="0" w:firstLine="720"/>
        <w:rPr>
          <w:rFonts w:ascii="Times New Roman" w:hAnsi="Times New Roman" w:cs="Times New Roman"/>
          <w:sz w:val="24"/>
          <w:szCs w:val="24"/>
        </w:rPr>
      </w:pPr>
      <w:r>
        <w:rPr>
          <w:rFonts w:ascii="Times New Roman" w:hAnsi="Times New Roman" w:cs="Times New Roman"/>
          <w:sz w:val="24"/>
          <w:szCs w:val="24"/>
        </w:rPr>
        <w:t xml:space="preserve">Perancangan sistem keseluruhan dilakukan dengan membuat skematik konfigurasi Arduino dengan sensor </w:t>
      </w:r>
      <w:r>
        <w:rPr>
          <w:rFonts w:ascii="Times New Roman" w:hAnsi="Times New Roman" w:cs="Times New Roman"/>
          <w:i/>
          <w:sz w:val="24"/>
          <w:szCs w:val="24"/>
        </w:rPr>
        <w:t>Gy-906Mlx90614Esf</w:t>
      </w:r>
      <w:r>
        <w:rPr>
          <w:rFonts w:ascii="Times New Roman" w:hAnsi="Times New Roman" w:cs="Times New Roman"/>
          <w:sz w:val="24"/>
          <w:szCs w:val="24"/>
        </w:rPr>
        <w:t xml:space="preserve">, </w:t>
      </w:r>
      <w:r>
        <w:rPr>
          <w:rFonts w:ascii="Times New Roman" w:hAnsi="Times New Roman" w:cs="Times New Roman"/>
          <w:i/>
          <w:sz w:val="24"/>
          <w:szCs w:val="24"/>
        </w:rPr>
        <w:t>buzzer</w:t>
      </w:r>
      <w:r>
        <w:rPr>
          <w:rFonts w:ascii="Times New Roman" w:hAnsi="Times New Roman" w:cs="Times New Roman"/>
          <w:sz w:val="24"/>
          <w:szCs w:val="24"/>
        </w:rPr>
        <w:t>, esp8266, lcd dan samartphone . Adapun skematik dari peranangan sistem keseluruhan dari penelitian ini dapat dilihat pada gambar di bawah :</w:t>
      </w:r>
    </w:p>
    <w:p w:rsidR="00D8761A" w:rsidRDefault="00D8761A">
      <w:pPr>
        <w:pStyle w:val="ListParagraph"/>
        <w:rPr>
          <w:rFonts w:ascii="Times New Roman" w:hAnsi="Times New Roman" w:cs="Times New Roman"/>
          <w:sz w:val="24"/>
          <w:szCs w:val="24"/>
        </w:rPr>
      </w:pPr>
    </w:p>
    <w:p w:rsidR="00D8761A" w:rsidRDefault="00544443">
      <w:pPr>
        <w:pStyle w:val="ListParagraph"/>
        <w:jc w:val="center"/>
        <w:rPr>
          <w:rFonts w:ascii="Times New Roman" w:hAnsi="Times New Roman" w:cs="Times New Roman"/>
          <w:sz w:val="24"/>
          <w:szCs w:val="24"/>
        </w:rPr>
      </w:pPr>
      <w:r>
        <w:rPr>
          <w:noProof/>
          <w:color w:val="000000"/>
          <w:kern w:val="24"/>
        </w:rPr>
        <w:drawing>
          <wp:anchor distT="0" distB="0" distL="114300" distR="114300" simplePos="0" relativeHeight="251793408" behindDoc="0" locked="0" layoutInCell="1" allowOverlap="1">
            <wp:simplePos x="0" y="0"/>
            <wp:positionH relativeFrom="column">
              <wp:posOffset>116840</wp:posOffset>
            </wp:positionH>
            <wp:positionV relativeFrom="paragraph">
              <wp:posOffset>140335</wp:posOffset>
            </wp:positionV>
            <wp:extent cx="4750435" cy="2655570"/>
            <wp:effectExtent l="0" t="0" r="0" b="0"/>
            <wp:wrapTopAndBottom/>
            <wp:docPr id="1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2"/>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4750435" cy="2655570"/>
                    </a:xfrm>
                    <a:prstGeom prst="rect">
                      <a:avLst/>
                    </a:prstGeom>
                  </pic:spPr>
                </pic:pic>
              </a:graphicData>
            </a:graphic>
          </wp:anchor>
        </w:drawing>
      </w:r>
      <w:r>
        <w:rPr>
          <w:rFonts w:ascii="Times New Roman" w:hAnsi="Times New Roman" w:cs="Times New Roman"/>
          <w:b/>
          <w:sz w:val="24"/>
          <w:szCs w:val="24"/>
        </w:rPr>
        <w:t>Gambar 3.2</w:t>
      </w:r>
      <w:r>
        <w:rPr>
          <w:rFonts w:ascii="Times New Roman" w:hAnsi="Times New Roman" w:cs="Times New Roman"/>
          <w:sz w:val="24"/>
          <w:szCs w:val="24"/>
        </w:rPr>
        <w:t xml:space="preserve"> Rangkaian Skematik Alat</w:t>
      </w:r>
    </w:p>
    <w:p w:rsidR="00D8761A" w:rsidRDefault="0054444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Gambar 3.2 dapat di lihat bahwa  rangkaian skematik konfigurasi Arduino dengan sensor </w:t>
      </w:r>
      <w:r>
        <w:rPr>
          <w:rFonts w:ascii="Times New Roman" w:hAnsi="Times New Roman" w:cs="Times New Roman"/>
          <w:i/>
          <w:sz w:val="24"/>
          <w:szCs w:val="24"/>
        </w:rPr>
        <w:t>Gy-906Mlx90614Esf,</w:t>
      </w:r>
      <w:r>
        <w:rPr>
          <w:rFonts w:ascii="Times New Roman" w:hAnsi="Times New Roman" w:cs="Times New Roman"/>
          <w:sz w:val="24"/>
          <w:szCs w:val="24"/>
        </w:rPr>
        <w:t xml:space="preserve"> buzzer, modul wifi esp8266, lcd dan smartphone. Dari skematik gambar maka alat di rangkai seperti gambar4.5 berikut ini:</w:t>
      </w:r>
    </w:p>
    <w:p w:rsidR="00D8761A" w:rsidRDefault="00D8761A">
      <w:pPr>
        <w:pStyle w:val="ListParagraph"/>
        <w:spacing w:line="360" w:lineRule="auto"/>
        <w:jc w:val="both"/>
        <w:rPr>
          <w:rFonts w:ascii="Times New Roman" w:hAnsi="Times New Roman" w:cs="Times New Roman"/>
          <w:sz w:val="24"/>
          <w:szCs w:val="24"/>
        </w:rPr>
      </w:pPr>
    </w:p>
    <w:p w:rsidR="00D8761A" w:rsidRDefault="00D8761A">
      <w:pPr>
        <w:pStyle w:val="ListParagraph"/>
        <w:spacing w:line="360" w:lineRule="auto"/>
        <w:jc w:val="both"/>
        <w:rPr>
          <w:rFonts w:ascii="Times New Roman" w:hAnsi="Times New Roman" w:cs="Times New Roman"/>
          <w:sz w:val="24"/>
          <w:szCs w:val="24"/>
        </w:rPr>
      </w:pPr>
    </w:p>
    <w:p w:rsidR="00D8761A" w:rsidRDefault="00D8761A">
      <w:pPr>
        <w:pStyle w:val="ListParagraph"/>
        <w:spacing w:line="360" w:lineRule="auto"/>
        <w:jc w:val="both"/>
        <w:rPr>
          <w:rFonts w:ascii="Times New Roman" w:hAnsi="Times New Roman" w:cs="Times New Roman"/>
          <w:sz w:val="24"/>
          <w:szCs w:val="24"/>
        </w:rPr>
      </w:pPr>
    </w:p>
    <w:p w:rsidR="00D8761A" w:rsidRDefault="00D8761A">
      <w:pPr>
        <w:pStyle w:val="ListParagraph"/>
        <w:spacing w:line="360" w:lineRule="auto"/>
        <w:jc w:val="both"/>
        <w:rPr>
          <w:rFonts w:ascii="Times New Roman" w:hAnsi="Times New Roman" w:cs="Times New Roman"/>
          <w:sz w:val="24"/>
          <w:szCs w:val="24"/>
        </w:rPr>
      </w:pPr>
    </w:p>
    <w:p w:rsidR="00D8761A" w:rsidRDefault="00D8761A">
      <w:pPr>
        <w:pStyle w:val="ListParagraph"/>
        <w:spacing w:line="360" w:lineRule="auto"/>
        <w:jc w:val="both"/>
        <w:rPr>
          <w:rFonts w:ascii="Times New Roman" w:hAnsi="Times New Roman" w:cs="Times New Roman"/>
          <w:sz w:val="24"/>
          <w:szCs w:val="24"/>
        </w:rPr>
      </w:pPr>
    </w:p>
    <w:p w:rsidR="00D8761A" w:rsidRDefault="00D8761A">
      <w:pPr>
        <w:pStyle w:val="ListParagraph"/>
        <w:spacing w:line="360" w:lineRule="auto"/>
        <w:jc w:val="both"/>
        <w:rPr>
          <w:rFonts w:ascii="Times New Roman" w:hAnsi="Times New Roman" w:cs="Times New Roman"/>
          <w:sz w:val="24"/>
          <w:szCs w:val="24"/>
        </w:rPr>
      </w:pPr>
    </w:p>
    <w:p w:rsidR="00D8761A" w:rsidRDefault="00544443">
      <w:pPr>
        <w:pStyle w:val="ListParagraph"/>
        <w:spacing w:line="360" w:lineRule="auto"/>
        <w:jc w:val="both"/>
        <w:rPr>
          <w:rFonts w:ascii="Times New Roman" w:hAnsi="Times New Roman" w:cs="Times New Roman"/>
          <w:sz w:val="24"/>
          <w:szCs w:val="24"/>
        </w:rPr>
      </w:pPr>
      <w:r>
        <w:rPr>
          <w:noProof/>
          <w:color w:val="000000"/>
          <w:kern w:val="24"/>
        </w:rPr>
        <w:lastRenderedPageBreak/>
        <w:drawing>
          <wp:anchor distT="0" distB="0" distL="114300" distR="114300" simplePos="0" relativeHeight="251795456" behindDoc="0" locked="0" layoutInCell="1" allowOverlap="1">
            <wp:simplePos x="0" y="0"/>
            <wp:positionH relativeFrom="column">
              <wp:posOffset>55245</wp:posOffset>
            </wp:positionH>
            <wp:positionV relativeFrom="paragraph">
              <wp:posOffset>-392430</wp:posOffset>
            </wp:positionV>
            <wp:extent cx="4921250" cy="2085975"/>
            <wp:effectExtent l="0" t="0" r="0" b="9525"/>
            <wp:wrapTopAndBottom/>
            <wp:docPr id="1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21250" cy="2085975"/>
                    </a:xfrm>
                    <a:prstGeom prst="rect">
                      <a:avLst/>
                    </a:prstGeom>
                  </pic:spPr>
                </pic:pic>
              </a:graphicData>
            </a:graphic>
          </wp:anchor>
        </w:drawing>
      </w:r>
    </w:p>
    <w:p w:rsidR="00D8761A" w:rsidRDefault="00544443">
      <w:pPr>
        <w:pStyle w:val="ListParagraph"/>
        <w:spacing w:line="360" w:lineRule="auto"/>
        <w:ind w:firstLine="720"/>
        <w:rPr>
          <w:rFonts w:ascii="Times New Roman" w:hAnsi="Times New Roman" w:cs="Times New Roman"/>
          <w:sz w:val="24"/>
          <w:szCs w:val="24"/>
        </w:rPr>
      </w:pPr>
      <w:r>
        <w:rPr>
          <w:rFonts w:ascii="Times New Roman" w:hAnsi="Times New Roman" w:cs="Times New Roman"/>
          <w:b/>
          <w:sz w:val="24"/>
          <w:szCs w:val="24"/>
        </w:rPr>
        <w:t>Gambar 4.5</w:t>
      </w:r>
      <w:r>
        <w:rPr>
          <w:rFonts w:ascii="Times New Roman" w:hAnsi="Times New Roman" w:cs="Times New Roman"/>
          <w:sz w:val="24"/>
          <w:szCs w:val="24"/>
        </w:rPr>
        <w:t xml:space="preserve"> Rangkaian Komponen Secara Keseluruhan</w:t>
      </w:r>
    </w:p>
    <w:p w:rsidR="00D8761A" w:rsidRDefault="0054444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Selanjutnya alat diprogram sesuai program yang ada. Kemudian melakukan pengujian alat yang telah deprogram. Setelah alat yang di uji telah berfungsi dengan baik dan sesuai program maka lngkah selanjutnya adalah alat di dekatkan pada tubuh manusia.</w:t>
      </w:r>
    </w:p>
    <w:p w:rsidR="00D8761A" w:rsidRDefault="00544443">
      <w:pPr>
        <w:pStyle w:val="Style1"/>
      </w:pPr>
      <w:bookmarkStart w:id="71" w:name="_Toc57839422"/>
      <w:r>
        <w:t>Perancangan Perangkat Lunak</w:t>
      </w:r>
      <w:bookmarkEnd w:id="71"/>
    </w:p>
    <w:p w:rsidR="00D8761A" w:rsidRDefault="00544443">
      <w:pPr>
        <w:pStyle w:val="ListParagraph"/>
        <w:spacing w:after="0" w:line="360" w:lineRule="auto"/>
        <w:ind w:left="0" w:firstLine="720"/>
        <w:jc w:val="both"/>
        <w:rPr>
          <w:rFonts w:ascii="Times New Roman" w:hAnsi="Times New Roman" w:cs="Times New Roman"/>
          <w:b/>
          <w:sz w:val="24"/>
          <w:szCs w:val="24"/>
        </w:rPr>
      </w:pPr>
      <w:r>
        <w:rPr>
          <w:noProof/>
          <w:color w:val="000000"/>
          <w:kern w:val="24"/>
        </w:rPr>
        <w:drawing>
          <wp:anchor distT="0" distB="0" distL="114300" distR="114300" simplePos="0" relativeHeight="251797504" behindDoc="0" locked="0" layoutInCell="1" allowOverlap="1">
            <wp:simplePos x="0" y="0"/>
            <wp:positionH relativeFrom="column">
              <wp:posOffset>283210</wp:posOffset>
            </wp:positionH>
            <wp:positionV relativeFrom="paragraph">
              <wp:posOffset>1129030</wp:posOffset>
            </wp:positionV>
            <wp:extent cx="4161790" cy="2321560"/>
            <wp:effectExtent l="0" t="0" r="0" b="2540"/>
            <wp:wrapTopAndBottom/>
            <wp:docPr id="1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61790" cy="2321560"/>
                    </a:xfrm>
                    <a:prstGeom prst="rect">
                      <a:avLst/>
                    </a:prstGeom>
                  </pic:spPr>
                </pic:pic>
              </a:graphicData>
            </a:graphic>
          </wp:anchor>
        </w:drawing>
      </w:r>
      <w:r>
        <w:rPr>
          <w:rFonts w:ascii="Times New Roman" w:hAnsi="Times New Roman" w:cs="Times New Roman"/>
          <w:sz w:val="24"/>
          <w:szCs w:val="24"/>
        </w:rPr>
        <w:t>Untuk Melakukan perancangan perangkat lunak, Arduino uno perangkat lunak tersendiri, yang tersedia di website resmi milik Arduino. Untuk Bahasa program Arduino yaitu Bahasa C dan mengganti board pada Arduino IDE.</w:t>
      </w:r>
    </w:p>
    <w:p w:rsidR="00D8761A" w:rsidRDefault="00544443">
      <w:pPr>
        <w:spacing w:line="360" w:lineRule="auto"/>
        <w:jc w:val="center"/>
        <w:rPr>
          <w:rFonts w:ascii="Times New Roman" w:hAnsi="Times New Roman" w:cs="Times New Roman"/>
          <w:sz w:val="24"/>
          <w:szCs w:val="24"/>
        </w:rPr>
      </w:pPr>
      <w:r>
        <w:rPr>
          <w:rFonts w:ascii="Times New Roman" w:hAnsi="Times New Roman" w:cs="Times New Roman"/>
          <w:b/>
          <w:sz w:val="24"/>
          <w:szCs w:val="24"/>
        </w:rPr>
        <w:t>Gambar 4.6</w:t>
      </w:r>
      <w:r>
        <w:rPr>
          <w:rFonts w:ascii="Times New Roman" w:hAnsi="Times New Roman" w:cs="Times New Roman"/>
          <w:sz w:val="24"/>
          <w:szCs w:val="24"/>
        </w:rPr>
        <w:t xml:space="preserve"> Board Arduino Uno</w:t>
      </w:r>
    </w:p>
    <w:p w:rsidR="00D8761A" w:rsidRDefault="0054444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Pada saat membuka aplikasi arduino ide, sistem akan melaukakn proses inisialisasi bagian-bagian pada rangkaian sistem mulai dari inisialisai header, </w:t>
      </w:r>
      <w:r>
        <w:rPr>
          <w:rFonts w:ascii="Times New Roman" w:hAnsi="Times New Roman" w:cs="Times New Roman"/>
          <w:sz w:val="24"/>
          <w:szCs w:val="24"/>
        </w:rPr>
        <w:lastRenderedPageBreak/>
        <w:t>deklarasi variable library sensor, port yang digunakan serta fungsi-fungsi lainya. Ketika alat mulai bekerja maka secara otomatis sensor akan bekerja.</w:t>
      </w:r>
      <w:r>
        <w:rPr>
          <w:rFonts w:ascii="Times New Roman" w:hAnsi="Times New Roman" w:cs="Times New Roman"/>
          <w:sz w:val="24"/>
          <w:szCs w:val="24"/>
        </w:rPr>
        <w:tab/>
        <w:t>Selanjutnya kita akan membuat program pada aplikasi Arduino ide sesuai dengan perintah yang di buat, kemudian data tersebut di upload setelah itu  akan menampilkan nilai suhu tubuh pada lcd dan pada smartphone melului jaringan internet. Berikut tampilan program yang dibuat pada arduino ide.</w:t>
      </w:r>
    </w:p>
    <w:p w:rsidR="00D8761A" w:rsidRDefault="00D8761A">
      <w:pPr>
        <w:spacing w:line="360" w:lineRule="auto"/>
        <w:jc w:val="both"/>
        <w:rPr>
          <w:rFonts w:ascii="Times New Roman" w:hAnsi="Times New Roman" w:cs="Times New Roman"/>
          <w:sz w:val="24"/>
          <w:szCs w:val="24"/>
        </w:rPr>
      </w:pPr>
    </w:p>
    <w:tbl>
      <w:tblPr>
        <w:tblStyle w:val="TableGrid"/>
        <w:tblW w:w="0" w:type="auto"/>
        <w:tblInd w:w="250" w:type="dxa"/>
        <w:tblLook w:val="04A0" w:firstRow="1" w:lastRow="0" w:firstColumn="1" w:lastColumn="0" w:noHBand="0" w:noVBand="1"/>
      </w:tblPr>
      <w:tblGrid>
        <w:gridCol w:w="7655"/>
      </w:tblGrid>
      <w:tr w:rsidR="00D8761A">
        <w:trPr>
          <w:trHeight w:val="3970"/>
        </w:trPr>
        <w:tc>
          <w:tcPr>
            <w:tcW w:w="7655" w:type="dxa"/>
            <w:tcBorders>
              <w:top w:val="single" w:sz="18" w:space="0" w:color="auto"/>
              <w:left w:val="single" w:sz="18" w:space="0" w:color="auto"/>
              <w:bottom w:val="single" w:sz="18" w:space="0" w:color="auto"/>
              <w:right w:val="single" w:sz="18" w:space="0" w:color="auto"/>
            </w:tcBorders>
          </w:tcPr>
          <w:p w:rsidR="00D8761A" w:rsidRDefault="00544443">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#define BLYNK_PRINT Serial</w:t>
            </w:r>
          </w:p>
          <w:p w:rsidR="00D8761A" w:rsidRDefault="00544443">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#include &lt;Wire.h&gt;</w:t>
            </w:r>
          </w:p>
          <w:p w:rsidR="00D8761A" w:rsidRDefault="00544443">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#include &lt;LiquidCrystal_I2C.h&gt;</w:t>
            </w:r>
          </w:p>
          <w:p w:rsidR="00D8761A" w:rsidRDefault="00544443">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#include &lt;Wire.h&gt;</w:t>
            </w:r>
          </w:p>
          <w:p w:rsidR="00D8761A" w:rsidRDefault="00544443">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#include &lt;Adafruit_MLX90614.h&gt;</w:t>
            </w:r>
          </w:p>
          <w:p w:rsidR="00D8761A" w:rsidRDefault="00544443">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#include &lt;ESP8266_Lib.h&gt;</w:t>
            </w:r>
          </w:p>
          <w:p w:rsidR="00D8761A" w:rsidRDefault="00544443">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#include &lt;BlynkSimpleShieldEsp8266.h&gt;</w:t>
            </w:r>
          </w:p>
          <w:p w:rsidR="00D8761A" w:rsidRDefault="00D8761A">
            <w:pPr>
              <w:spacing w:line="360" w:lineRule="auto"/>
              <w:jc w:val="both"/>
              <w:rPr>
                <w:rFonts w:ascii="Times New Roman" w:hAnsi="Times New Roman" w:cs="Times New Roman"/>
                <w:color w:val="000000" w:themeColor="text1"/>
              </w:rPr>
            </w:pPr>
          </w:p>
          <w:p w:rsidR="00D8761A" w:rsidRDefault="00544443">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char auth[] = "p1v87gz9ilDNOB5bXep4cFrirNKQGRwh";</w:t>
            </w:r>
          </w:p>
          <w:p w:rsidR="00D8761A" w:rsidRDefault="00544443">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char ssid[] = "IOT";</w:t>
            </w:r>
          </w:p>
          <w:p w:rsidR="00D8761A" w:rsidRDefault="00544443">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char pass[] = "12345678";</w:t>
            </w:r>
          </w:p>
          <w:p w:rsidR="00D8761A" w:rsidRDefault="00544443">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#include &lt;SoftwareSerial.h&gt;</w:t>
            </w:r>
          </w:p>
          <w:p w:rsidR="00D8761A" w:rsidRDefault="00544443">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SoftwareSerial EspSerial(2, 3); // RX, TX</w:t>
            </w:r>
          </w:p>
          <w:p w:rsidR="00D8761A" w:rsidRDefault="00544443">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#define ESP8266_BAUD 9600</w:t>
            </w:r>
          </w:p>
          <w:p w:rsidR="00D8761A" w:rsidRDefault="00544443">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ESP8266 wifi(&amp;EspSerial);</w:t>
            </w:r>
          </w:p>
          <w:p w:rsidR="00D8761A" w:rsidRDefault="00544443">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Adafruit_MLX90614 mlx = Adafruit_MLX90614();</w:t>
            </w:r>
          </w:p>
          <w:p w:rsidR="00D8761A" w:rsidRDefault="00544443">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LiquidCrystal_I2C lcd(0x27,16,2);</w:t>
            </w:r>
          </w:p>
          <w:p w:rsidR="00D8761A" w:rsidRDefault="00544443">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const int buzzer = 9;</w:t>
            </w:r>
          </w:p>
          <w:p w:rsidR="00D8761A" w:rsidRDefault="00D8761A">
            <w:pPr>
              <w:spacing w:line="360" w:lineRule="auto"/>
              <w:jc w:val="both"/>
              <w:rPr>
                <w:rFonts w:ascii="Times New Roman" w:hAnsi="Times New Roman" w:cs="Times New Roman"/>
                <w:color w:val="000000" w:themeColor="text1"/>
              </w:rPr>
            </w:pPr>
          </w:p>
          <w:p w:rsidR="00D8761A" w:rsidRDefault="00544443">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lastRenderedPageBreak/>
              <w:t>void setup()</w:t>
            </w:r>
          </w:p>
          <w:p w:rsidR="00D8761A" w:rsidRDefault="00544443">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w:t>
            </w:r>
          </w:p>
          <w:p w:rsidR="00D8761A" w:rsidRDefault="00544443">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mlx.begin();</w:t>
            </w:r>
          </w:p>
          <w:p w:rsidR="00D8761A" w:rsidRDefault="00544443">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lcd.init();</w:t>
            </w:r>
          </w:p>
          <w:p w:rsidR="00D8761A" w:rsidRDefault="00544443">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lcd.backlight();</w:t>
            </w:r>
          </w:p>
          <w:p w:rsidR="00D8761A" w:rsidRDefault="00544443">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pinMode (9,OUTPUT);</w:t>
            </w:r>
          </w:p>
          <w:p w:rsidR="00D8761A" w:rsidRDefault="00544443">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Serial.begin(9600);</w:t>
            </w:r>
          </w:p>
          <w:p w:rsidR="00D8761A" w:rsidRDefault="00544443">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EspSerial.begin(ESP8266_BAUD);</w:t>
            </w:r>
          </w:p>
          <w:p w:rsidR="00D8761A" w:rsidRDefault="00544443">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Blynk.begin(auth, wifi, ssid, pass);</w:t>
            </w:r>
          </w:p>
          <w:p w:rsidR="00D8761A" w:rsidRDefault="00544443">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w:t>
            </w:r>
          </w:p>
          <w:p w:rsidR="00D8761A" w:rsidRDefault="00544443">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void loop()</w:t>
            </w:r>
          </w:p>
          <w:p w:rsidR="00D8761A" w:rsidRDefault="00544443">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w:t>
            </w:r>
          </w:p>
          <w:p w:rsidR="00D8761A" w:rsidRDefault="00544443">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lcd.setCursor(0,0);</w:t>
            </w:r>
          </w:p>
          <w:p w:rsidR="00D8761A" w:rsidRDefault="00544443">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if(mlx.readObjectTempC()&gt;38){</w:t>
            </w:r>
          </w:p>
          <w:p w:rsidR="00D8761A" w:rsidRDefault="00544443">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Blynk.virtualWrite(V1,mlx.readObjectTempC());</w:t>
            </w:r>
          </w:p>
          <w:p w:rsidR="00D8761A" w:rsidRDefault="00544443">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delay(500);</w:t>
            </w:r>
          </w:p>
          <w:p w:rsidR="00D8761A" w:rsidRDefault="00544443">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WidgetLED led2(V2);</w:t>
            </w:r>
          </w:p>
          <w:p w:rsidR="00D8761A" w:rsidRDefault="00544443">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led2.on();</w:t>
            </w:r>
          </w:p>
          <w:p w:rsidR="00D8761A" w:rsidRDefault="00544443">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led2.off();</w:t>
            </w:r>
          </w:p>
          <w:p w:rsidR="00D8761A" w:rsidRDefault="00544443">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Blynk.notify("SUHU TUBUH ANDA TINGGI!!");</w:t>
            </w:r>
          </w:p>
          <w:p w:rsidR="00D8761A" w:rsidRDefault="00544443">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lcd.print("SUHU ANDA TINGGI ");</w:t>
            </w:r>
          </w:p>
          <w:p w:rsidR="00D8761A" w:rsidRDefault="00544443">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lcd.setCursor(0,1);</w:t>
            </w:r>
          </w:p>
          <w:p w:rsidR="00D8761A" w:rsidRDefault="00544443">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lcd.print("Suhu Anda:");</w:t>
            </w:r>
          </w:p>
          <w:p w:rsidR="00D8761A" w:rsidRDefault="00544443">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lcd.print(mlx.readObjectTempC());</w:t>
            </w:r>
          </w:p>
          <w:p w:rsidR="00D8761A" w:rsidRDefault="00544443">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lcd.print("C");</w:t>
            </w:r>
          </w:p>
          <w:p w:rsidR="00D8761A" w:rsidRDefault="00544443">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delay(500);</w:t>
            </w:r>
          </w:p>
          <w:p w:rsidR="00D8761A" w:rsidRDefault="00544443">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digitalWrite (buzzer, HIGH);</w:t>
            </w:r>
          </w:p>
          <w:p w:rsidR="00D8761A" w:rsidRDefault="00544443">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w:t>
            </w:r>
          </w:p>
          <w:p w:rsidR="00D8761A" w:rsidRDefault="00544443">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lastRenderedPageBreak/>
              <w:t>if(mlx.readObjectTempC()&gt;35){</w:t>
            </w:r>
          </w:p>
          <w:p w:rsidR="00D8761A" w:rsidRDefault="00544443">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lcd.print("SUHU ANDA NORMAL");</w:t>
            </w:r>
          </w:p>
          <w:p w:rsidR="00D8761A" w:rsidRDefault="00544443">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Blynk.virtualWrite(V1,mlx.readObjectTempC());</w:t>
            </w:r>
          </w:p>
          <w:p w:rsidR="00D8761A" w:rsidRDefault="00544443">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delay(500);</w:t>
            </w:r>
          </w:p>
          <w:p w:rsidR="00D8761A" w:rsidRDefault="00544443">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WidgetLED led1(V3);</w:t>
            </w:r>
          </w:p>
          <w:p w:rsidR="00D8761A" w:rsidRDefault="00544443">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led1.on();</w:t>
            </w:r>
          </w:p>
          <w:p w:rsidR="00D8761A" w:rsidRDefault="00544443">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led1.off();</w:t>
            </w:r>
          </w:p>
          <w:p w:rsidR="00D8761A" w:rsidRDefault="00544443">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Blynk.notify("SUHU TUBUH NORMAL"); </w:t>
            </w:r>
          </w:p>
          <w:p w:rsidR="00D8761A" w:rsidRDefault="00544443">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lcd.setCursor(0,1);</w:t>
            </w:r>
          </w:p>
          <w:p w:rsidR="00D8761A" w:rsidRDefault="00544443">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lcd.print("Suhu Anda:");</w:t>
            </w:r>
          </w:p>
          <w:p w:rsidR="00D8761A" w:rsidRDefault="00544443">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lcd.print(mlx.readObjectTempC());</w:t>
            </w:r>
          </w:p>
          <w:p w:rsidR="00D8761A" w:rsidRDefault="00544443">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lcd.print("C");</w:t>
            </w:r>
          </w:p>
          <w:p w:rsidR="00D8761A" w:rsidRDefault="00544443">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delay(500);</w:t>
            </w:r>
          </w:p>
          <w:p w:rsidR="00D8761A" w:rsidRDefault="00544443">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digitalWrite (buzzer, LOW);</w:t>
            </w:r>
          </w:p>
          <w:p w:rsidR="00D8761A" w:rsidRDefault="00D8761A">
            <w:pPr>
              <w:spacing w:line="276" w:lineRule="auto"/>
              <w:jc w:val="both"/>
              <w:rPr>
                <w:rFonts w:ascii="Times New Roman" w:hAnsi="Times New Roman" w:cs="Times New Roman"/>
                <w:color w:val="000000" w:themeColor="text1"/>
              </w:rPr>
            </w:pPr>
          </w:p>
          <w:p w:rsidR="00D8761A" w:rsidRDefault="00544443">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lcd.print(" DEKATKAN TUBUH ");</w:t>
            </w:r>
          </w:p>
          <w:p w:rsidR="00D8761A" w:rsidRDefault="00544443">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Blynk.virtualWrite(V1,mlx.readObjectTempC());</w:t>
            </w:r>
          </w:p>
          <w:p w:rsidR="00D8761A" w:rsidRDefault="00544443">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delay(500);</w:t>
            </w:r>
          </w:p>
          <w:p w:rsidR="00D8761A" w:rsidRDefault="00544443">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WidgetLED led1(V3);</w:t>
            </w:r>
          </w:p>
          <w:p w:rsidR="00D8761A" w:rsidRDefault="00544443">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led1.on();</w:t>
            </w:r>
          </w:p>
          <w:p w:rsidR="00D8761A" w:rsidRDefault="00544443">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led1.off();</w:t>
            </w:r>
          </w:p>
          <w:p w:rsidR="00D8761A" w:rsidRDefault="00544443">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lcd.setCursor(0,1);</w:t>
            </w:r>
          </w:p>
          <w:p w:rsidR="00D8761A" w:rsidRDefault="00544443">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lcd.print("Suhu Anda:");</w:t>
            </w:r>
          </w:p>
          <w:p w:rsidR="00D8761A" w:rsidRDefault="00544443">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lcd.print(mlx.readObjectTempC());</w:t>
            </w:r>
          </w:p>
          <w:p w:rsidR="00D8761A" w:rsidRDefault="00544443">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lcd.print("C");</w:t>
            </w:r>
          </w:p>
          <w:p w:rsidR="00D8761A" w:rsidRDefault="00544443">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delay(500);</w:t>
            </w:r>
          </w:p>
          <w:p w:rsidR="00D8761A" w:rsidRDefault="00544443">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lastRenderedPageBreak/>
              <w:t>digitalWrite (buzzer, LOW);</w:t>
            </w:r>
          </w:p>
          <w:p w:rsidR="00D8761A" w:rsidRDefault="00544443">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w:t>
            </w:r>
          </w:p>
          <w:p w:rsidR="00D8761A" w:rsidRDefault="00544443">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Blynk.run();</w:t>
            </w:r>
          </w:p>
          <w:p w:rsidR="00D8761A" w:rsidRDefault="00544443">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w:t>
            </w:r>
          </w:p>
          <w:p w:rsidR="00D8761A" w:rsidRDefault="00544443">
            <w:pPr>
              <w:spacing w:line="360" w:lineRule="auto"/>
              <w:jc w:val="both"/>
              <w:rPr>
                <w:rFonts w:ascii="Times New Roman" w:hAnsi="Times New Roman" w:cs="Times New Roman"/>
                <w:sz w:val="24"/>
                <w:szCs w:val="24"/>
              </w:rPr>
            </w:pPr>
            <w:r>
              <w:rPr>
                <w:rFonts w:ascii="Times New Roman" w:hAnsi="Times New Roman" w:cs="Times New Roman"/>
                <w:color w:val="000000" w:themeColor="text1"/>
              </w:rPr>
              <w:t>}</w:t>
            </w:r>
          </w:p>
        </w:tc>
      </w:tr>
    </w:tbl>
    <w:p w:rsidR="00D8761A" w:rsidRDefault="00D8761A">
      <w:pPr>
        <w:spacing w:line="360" w:lineRule="auto"/>
        <w:jc w:val="both"/>
        <w:rPr>
          <w:rFonts w:ascii="Times New Roman" w:hAnsi="Times New Roman" w:cs="Times New Roman"/>
          <w:sz w:val="24"/>
          <w:szCs w:val="24"/>
        </w:rPr>
      </w:pPr>
    </w:p>
    <w:p w:rsidR="00D8761A" w:rsidRDefault="00544443">
      <w:pPr>
        <w:spacing w:line="360" w:lineRule="auto"/>
        <w:jc w:val="center"/>
        <w:rPr>
          <w:rFonts w:ascii="Times New Roman" w:hAnsi="Times New Roman" w:cs="Times New Roman"/>
          <w:sz w:val="24"/>
          <w:szCs w:val="24"/>
        </w:rPr>
      </w:pPr>
      <w:r>
        <w:rPr>
          <w:rFonts w:ascii="Times New Roman" w:hAnsi="Times New Roman" w:cs="Times New Roman"/>
          <w:b/>
          <w:sz w:val="24"/>
          <w:szCs w:val="24"/>
        </w:rPr>
        <w:t>Gambar 4.7</w:t>
      </w:r>
      <w:r>
        <w:rPr>
          <w:rFonts w:ascii="Times New Roman" w:hAnsi="Times New Roman" w:cs="Times New Roman"/>
          <w:sz w:val="24"/>
          <w:szCs w:val="24"/>
        </w:rPr>
        <w:t xml:space="preserve"> Tampilan Source Code</w:t>
      </w:r>
    </w:p>
    <w:p w:rsidR="00D8761A" w:rsidRDefault="00544443">
      <w:pPr>
        <w:pStyle w:val="Style1"/>
      </w:pPr>
      <w:bookmarkStart w:id="72" w:name="_Toc57839423"/>
      <w:r>
        <w:t>Tahapan Pengujian</w:t>
      </w:r>
      <w:bookmarkEnd w:id="72"/>
    </w:p>
    <w:p w:rsidR="00D8761A" w:rsidRDefault="0054444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Pengujian alat ini dilakukan dengan menguji sensor </w:t>
      </w:r>
      <w:r>
        <w:rPr>
          <w:rFonts w:ascii="Times New Roman" w:hAnsi="Times New Roman" w:cs="Times New Roman"/>
          <w:i/>
          <w:sz w:val="24"/>
          <w:szCs w:val="24"/>
        </w:rPr>
        <w:t>Gy-906Mlx9014Esf</w:t>
      </w:r>
      <w:r>
        <w:rPr>
          <w:rFonts w:ascii="Times New Roman" w:hAnsi="Times New Roman" w:cs="Times New Roman"/>
          <w:sz w:val="24"/>
          <w:szCs w:val="24"/>
        </w:rPr>
        <w:t xml:space="preserve">apakah bekerja atau tidak.Dalam proses pengujian, peneliti mendekatkan sensor pada tubuh manusia, sesuai program yang di buat berdasarkan nilai suhu tubuh. </w:t>
      </w:r>
    </w:p>
    <w:p w:rsidR="00D8761A" w:rsidRDefault="0054444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Sistem kerja alat, apabila sensor </w:t>
      </w:r>
      <w:r>
        <w:rPr>
          <w:rFonts w:ascii="Times New Roman" w:hAnsi="Times New Roman" w:cs="Times New Roman"/>
          <w:i/>
          <w:sz w:val="24"/>
          <w:szCs w:val="24"/>
        </w:rPr>
        <w:t xml:space="preserve">Gy-906Mlx90614Esf </w:t>
      </w:r>
      <w:r>
        <w:rPr>
          <w:rFonts w:ascii="Times New Roman" w:hAnsi="Times New Roman" w:cs="Times New Roman"/>
          <w:sz w:val="24"/>
          <w:szCs w:val="24"/>
        </w:rPr>
        <w:t xml:space="preserve"> mengirimkan data ke Arduino maka pada lcd akan menampilkan nilai suhu tubuh dan juga pada smartphone dengan jaringan internet, maka apabila suhu tubuh di bawah 38</w:t>
      </w:r>
      <w:r>
        <w:rPr>
          <w:rFonts w:ascii="Times New Roman" w:hAnsi="Times New Roman" w:cs="Times New Roman"/>
          <w:sz w:val="24"/>
        </w:rPr>
        <w:t>°C</w:t>
      </w:r>
      <w:r>
        <w:rPr>
          <w:rFonts w:ascii="Times New Roman" w:hAnsi="Times New Roman" w:cs="Times New Roman"/>
          <w:sz w:val="24"/>
          <w:szCs w:val="24"/>
        </w:rPr>
        <w:t xml:space="preserve"> tidak ada  nontifikasi apapun dan apabila nilai suhu  tubuh mencapai 38</w:t>
      </w:r>
      <w:r>
        <w:rPr>
          <w:rFonts w:ascii="Times New Roman" w:hAnsi="Times New Roman" w:cs="Times New Roman"/>
          <w:sz w:val="24"/>
        </w:rPr>
        <w:t xml:space="preserve">°C atau lebih </w:t>
      </w:r>
      <w:r>
        <w:rPr>
          <w:rFonts w:ascii="Times New Roman" w:hAnsi="Times New Roman" w:cs="Times New Roman"/>
          <w:sz w:val="24"/>
          <w:szCs w:val="24"/>
        </w:rPr>
        <w:t xml:space="preserve"> maka lcd akan menampilkan status suhu tubuh dan </w:t>
      </w:r>
      <w:r>
        <w:rPr>
          <w:rFonts w:ascii="Times New Roman" w:hAnsi="Times New Roman" w:cs="Times New Roman"/>
          <w:i/>
          <w:sz w:val="24"/>
          <w:szCs w:val="24"/>
        </w:rPr>
        <w:t>buzzer</w:t>
      </w:r>
      <w:r>
        <w:rPr>
          <w:rFonts w:ascii="Times New Roman" w:hAnsi="Times New Roman" w:cs="Times New Roman"/>
          <w:sz w:val="24"/>
          <w:szCs w:val="24"/>
        </w:rPr>
        <w:t xml:space="preserve"> atau alarm akan berbunyi selanjutnya pada smartphone akan memberikannontifikasi.</w:t>
      </w:r>
    </w:p>
    <w:p w:rsidR="00D8761A" w:rsidRDefault="00D8761A">
      <w:pPr>
        <w:spacing w:line="360" w:lineRule="auto"/>
        <w:ind w:firstLine="720"/>
        <w:jc w:val="both"/>
        <w:rPr>
          <w:rFonts w:ascii="Times New Roman" w:hAnsi="Times New Roman" w:cs="Times New Roman"/>
          <w:sz w:val="24"/>
          <w:szCs w:val="24"/>
        </w:rPr>
      </w:pPr>
    </w:p>
    <w:p w:rsidR="00D8761A" w:rsidRDefault="00D8761A">
      <w:pPr>
        <w:spacing w:line="360" w:lineRule="auto"/>
        <w:ind w:firstLine="720"/>
        <w:jc w:val="both"/>
        <w:rPr>
          <w:rFonts w:ascii="Times New Roman" w:hAnsi="Times New Roman" w:cs="Times New Roman"/>
          <w:sz w:val="24"/>
          <w:szCs w:val="24"/>
        </w:rPr>
      </w:pPr>
    </w:p>
    <w:p w:rsidR="00D8761A" w:rsidRDefault="00D8761A">
      <w:pPr>
        <w:spacing w:line="360" w:lineRule="auto"/>
        <w:ind w:firstLine="720"/>
        <w:jc w:val="both"/>
        <w:rPr>
          <w:rFonts w:ascii="Times New Roman" w:hAnsi="Times New Roman" w:cs="Times New Roman"/>
          <w:sz w:val="24"/>
          <w:szCs w:val="24"/>
        </w:rPr>
      </w:pPr>
    </w:p>
    <w:p w:rsidR="00D8761A" w:rsidRDefault="00D8761A">
      <w:pPr>
        <w:spacing w:line="360" w:lineRule="auto"/>
        <w:ind w:firstLine="720"/>
        <w:jc w:val="both"/>
        <w:rPr>
          <w:rFonts w:ascii="Times New Roman" w:hAnsi="Times New Roman" w:cs="Times New Roman"/>
          <w:sz w:val="24"/>
          <w:szCs w:val="24"/>
        </w:rPr>
      </w:pPr>
    </w:p>
    <w:p w:rsidR="00D8761A" w:rsidRDefault="00544443">
      <w:pPr>
        <w:pStyle w:val="Style1"/>
      </w:pPr>
      <w:bookmarkStart w:id="73" w:name="_Toc57839424"/>
      <w:r>
        <w:lastRenderedPageBreak/>
        <w:t xml:space="preserve">Pengujian </w:t>
      </w:r>
      <w:r>
        <w:rPr>
          <w:i/>
        </w:rPr>
        <w:t>White Box</w:t>
      </w:r>
      <w:bookmarkEnd w:id="73"/>
    </w:p>
    <w:p w:rsidR="00D8761A" w:rsidRDefault="00D8761A">
      <w:pPr>
        <w:spacing w:after="0" w:line="480" w:lineRule="auto"/>
        <w:rPr>
          <w:rFonts w:ascii="Times New Roman" w:hAnsi="Times New Roman" w:cs="Times New Roman"/>
          <w:b/>
          <w:sz w:val="24"/>
          <w:szCs w:val="24"/>
        </w:rPr>
      </w:pPr>
    </w:p>
    <w:tbl>
      <w:tblPr>
        <w:tblStyle w:val="TableGrid"/>
        <w:tblW w:w="8222" w:type="dxa"/>
        <w:tblInd w:w="-34" w:type="dxa"/>
        <w:tblLook w:val="04A0" w:firstRow="1" w:lastRow="0" w:firstColumn="1" w:lastColumn="0" w:noHBand="0" w:noVBand="1"/>
      </w:tblPr>
      <w:tblGrid>
        <w:gridCol w:w="8222"/>
      </w:tblGrid>
      <w:tr w:rsidR="00D8761A">
        <w:trPr>
          <w:trHeight w:val="6219"/>
        </w:trPr>
        <w:tc>
          <w:tcPr>
            <w:tcW w:w="8222" w:type="dxa"/>
            <w:tcBorders>
              <w:top w:val="single" w:sz="18" w:space="0" w:color="auto"/>
              <w:left w:val="single" w:sz="18" w:space="0" w:color="auto"/>
              <w:bottom w:val="single" w:sz="18" w:space="0" w:color="auto"/>
              <w:right w:val="single" w:sz="18" w:space="0" w:color="auto"/>
            </w:tcBorders>
          </w:tcPr>
          <w:p w:rsidR="00D8761A" w:rsidRDefault="00D8761A">
            <w:pPr>
              <w:spacing w:line="360" w:lineRule="auto"/>
              <w:jc w:val="both"/>
              <w:rPr>
                <w:rFonts w:ascii="Times New Roman" w:hAnsi="Times New Roman" w:cs="Times New Roman"/>
                <w:color w:val="000000" w:themeColor="text1"/>
              </w:rPr>
            </w:pPr>
          </w:p>
          <w:p w:rsidR="00D8761A" w:rsidRDefault="00544443">
            <w:pPr>
              <w:pStyle w:val="TOC1"/>
              <w:rPr>
                <w:b w:val="0"/>
              </w:rPr>
            </w:pPr>
            <w:r>
              <w:rPr>
                <w:b w:val="0"/>
                <w:color w:val="000000" w:themeColor="text1"/>
              </w:rPr>
              <w:t>void loop();</w:t>
            </w:r>
            <w:hyperlink w:anchor="_Toc535829951" w:history="1"/>
            <w:r>
              <w:rPr>
                <w:b w:val="0"/>
              </w:rPr>
              <w:t>1</w:t>
            </w:r>
          </w:p>
          <w:p w:rsidR="00D8761A" w:rsidRDefault="00544443">
            <w:pPr>
              <w:pStyle w:val="TOC1"/>
              <w:rPr>
                <w:rFonts w:eastAsia="SimSun"/>
                <w:b w:val="0"/>
              </w:rPr>
            </w:pPr>
            <w:r>
              <w:rPr>
                <w:b w:val="0"/>
                <w:color w:val="000000" w:themeColor="text1"/>
              </w:rPr>
              <w:t>If(mlx.readObjectTempC()&gt;38){</w:t>
            </w:r>
            <w:hyperlink w:anchor="_Toc535829951" w:history="1">
              <w:r>
                <w:rPr>
                  <w:b w:val="0"/>
                </w:rPr>
                <w:tab/>
              </w:r>
            </w:hyperlink>
            <w:r>
              <w:rPr>
                <w:b w:val="0"/>
              </w:rPr>
              <w:t>2</w:t>
            </w:r>
          </w:p>
          <w:p w:rsidR="00D8761A" w:rsidRDefault="00544443">
            <w:pPr>
              <w:pStyle w:val="TOC1"/>
              <w:rPr>
                <w:rFonts w:eastAsia="SimSun"/>
                <w:b w:val="0"/>
              </w:rPr>
            </w:pPr>
            <w:r>
              <w:rPr>
                <w:b w:val="0"/>
                <w:color w:val="000000" w:themeColor="text1"/>
              </w:rPr>
              <w:t>Blynk.virtualWrite(V1,mlx.readObjectTempC());</w:t>
            </w:r>
            <w:hyperlink w:anchor="_Toc535829951" w:history="1">
              <w:r>
                <w:rPr>
                  <w:b w:val="0"/>
                </w:rPr>
                <w:tab/>
              </w:r>
            </w:hyperlink>
            <w:r>
              <w:rPr>
                <w:b w:val="0"/>
              </w:rPr>
              <w:t>3</w:t>
            </w:r>
          </w:p>
          <w:p w:rsidR="00D8761A" w:rsidRDefault="00544443">
            <w:pPr>
              <w:pStyle w:val="ListParagraph"/>
              <w:tabs>
                <w:tab w:val="right" w:leader="dot" w:pos="7938"/>
              </w:tabs>
              <w:spacing w:after="120"/>
              <w:ind w:left="0"/>
              <w:contextualSpacing w:val="0"/>
              <w:rPr>
                <w:rFonts w:ascii="Times New Roman" w:hAnsi="Times New Roman" w:cs="Times New Roman"/>
                <w:sz w:val="24"/>
                <w:szCs w:val="24"/>
              </w:rPr>
            </w:pPr>
            <w:r>
              <w:rPr>
                <w:rFonts w:ascii="Times New Roman" w:hAnsi="Times New Roman" w:cs="Times New Roman"/>
                <w:color w:val="000000" w:themeColor="text1"/>
                <w:sz w:val="24"/>
                <w:szCs w:val="24"/>
              </w:rPr>
              <w:t>Blynk.notify("SUHU TUBUH ANDA TINGGI!!");</w:t>
            </w:r>
            <w:hyperlink w:anchor="_Toc535829951" w:history="1"/>
            <w:r>
              <w:rPr>
                <w:rFonts w:ascii="Times New Roman" w:hAnsi="Times New Roman" w:cs="Times New Roman"/>
                <w:sz w:val="24"/>
                <w:szCs w:val="24"/>
              </w:rPr>
              <w:t>4</w:t>
            </w:r>
          </w:p>
          <w:p w:rsidR="00D8761A" w:rsidRDefault="00544443">
            <w:pPr>
              <w:pStyle w:val="ListParagraph"/>
              <w:tabs>
                <w:tab w:val="right" w:leader="dot" w:pos="7938"/>
              </w:tabs>
              <w:spacing w:after="120"/>
              <w:ind w:left="0"/>
              <w:contextualSpacing w:val="0"/>
              <w:rPr>
                <w:rFonts w:ascii="Times New Roman" w:hAnsi="Times New Roman" w:cs="Times New Roman"/>
                <w:sz w:val="24"/>
                <w:szCs w:val="24"/>
              </w:rPr>
            </w:pPr>
            <w:r>
              <w:rPr>
                <w:rFonts w:ascii="Times New Roman" w:hAnsi="Times New Roman" w:cs="Times New Roman"/>
                <w:color w:val="000000" w:themeColor="text1"/>
                <w:sz w:val="24"/>
                <w:szCs w:val="24"/>
              </w:rPr>
              <w:t>lcd.print("SUHU ANDA TINGGI ");</w:t>
            </w:r>
            <w:hyperlink w:anchor="_Toc535829951" w:history="1">
              <w:r>
                <w:rPr>
                  <w:rFonts w:ascii="Times New Roman" w:hAnsi="Times New Roman" w:cs="Times New Roman"/>
                  <w:sz w:val="24"/>
                  <w:szCs w:val="24"/>
                </w:rPr>
                <w:tab/>
              </w:r>
            </w:hyperlink>
            <w:r>
              <w:rPr>
                <w:rFonts w:ascii="Times New Roman" w:hAnsi="Times New Roman" w:cs="Times New Roman"/>
                <w:sz w:val="24"/>
                <w:szCs w:val="24"/>
              </w:rPr>
              <w:t>5</w:t>
            </w:r>
          </w:p>
          <w:p w:rsidR="00D8761A" w:rsidRDefault="00544443">
            <w:pPr>
              <w:tabs>
                <w:tab w:val="right" w:leader="dot" w:pos="7938"/>
              </w:tabs>
              <w:spacing w:after="120"/>
              <w:rPr>
                <w:rFonts w:ascii="Times New Roman" w:hAnsi="Times New Roman" w:cs="Times New Roman"/>
                <w:sz w:val="24"/>
                <w:szCs w:val="24"/>
              </w:rPr>
            </w:pPr>
            <w:r>
              <w:rPr>
                <w:rFonts w:ascii="Times New Roman" w:hAnsi="Times New Roman" w:cs="Times New Roman"/>
                <w:color w:val="000000" w:themeColor="text1"/>
                <w:sz w:val="24"/>
                <w:szCs w:val="24"/>
              </w:rPr>
              <w:t>lcd.print("Suhu Anda:");</w:t>
            </w:r>
            <w:hyperlink w:anchor="_Toc535829951" w:history="1">
              <w:r>
                <w:rPr>
                  <w:rFonts w:ascii="Times New Roman" w:hAnsi="Times New Roman" w:cs="Times New Roman"/>
                  <w:sz w:val="24"/>
                  <w:szCs w:val="24"/>
                </w:rPr>
                <w:tab/>
              </w:r>
            </w:hyperlink>
            <w:r>
              <w:rPr>
                <w:rFonts w:ascii="Times New Roman" w:hAnsi="Times New Roman" w:cs="Times New Roman"/>
                <w:sz w:val="24"/>
                <w:szCs w:val="24"/>
              </w:rPr>
              <w:t>6</w:t>
            </w:r>
          </w:p>
          <w:p w:rsidR="00D8761A" w:rsidRDefault="00544443">
            <w:pPr>
              <w:tabs>
                <w:tab w:val="right" w:leader="dot" w:pos="7938"/>
              </w:tabs>
              <w:spacing w:after="120"/>
              <w:rPr>
                <w:rFonts w:ascii="Times New Roman" w:hAnsi="Times New Roman" w:cs="Times New Roman"/>
                <w:color w:val="000000"/>
                <w:kern w:val="24"/>
                <w:sz w:val="24"/>
                <w:szCs w:val="24"/>
              </w:rPr>
            </w:pPr>
            <w:r>
              <w:rPr>
                <w:rFonts w:ascii="Times New Roman" w:hAnsi="Times New Roman" w:cs="Times New Roman"/>
                <w:color w:val="000000" w:themeColor="text1"/>
                <w:sz w:val="24"/>
                <w:szCs w:val="24"/>
              </w:rPr>
              <w:t>lcd.print(mlx.readObjectTempC());</w:t>
            </w:r>
            <w:hyperlink w:anchor="_Toc535829951" w:history="1">
              <w:r>
                <w:rPr>
                  <w:rFonts w:ascii="Times New Roman" w:hAnsi="Times New Roman" w:cs="Times New Roman"/>
                  <w:sz w:val="24"/>
                  <w:szCs w:val="24"/>
                </w:rPr>
                <w:tab/>
              </w:r>
            </w:hyperlink>
            <w:r>
              <w:rPr>
                <w:rFonts w:ascii="Times New Roman" w:hAnsi="Times New Roman" w:cs="Times New Roman"/>
                <w:color w:val="000000"/>
                <w:kern w:val="24"/>
                <w:sz w:val="24"/>
                <w:szCs w:val="24"/>
              </w:rPr>
              <w:t>7</w:t>
            </w:r>
          </w:p>
          <w:p w:rsidR="00D8761A" w:rsidRDefault="00544443">
            <w:pPr>
              <w:pStyle w:val="ListParagraph"/>
              <w:tabs>
                <w:tab w:val="right" w:leader="dot" w:pos="7938"/>
              </w:tabs>
              <w:ind w:left="0"/>
              <w:contextualSpacing w:val="0"/>
              <w:rPr>
                <w:rFonts w:ascii="Times New Roman" w:hAnsi="Times New Roman" w:cs="Times New Roman"/>
                <w:sz w:val="24"/>
                <w:szCs w:val="24"/>
              </w:rPr>
            </w:pPr>
            <w:r>
              <w:rPr>
                <w:rFonts w:ascii="Times New Roman" w:hAnsi="Times New Roman" w:cs="Times New Roman"/>
                <w:color w:val="000000" w:themeColor="text1"/>
                <w:sz w:val="24"/>
                <w:szCs w:val="24"/>
              </w:rPr>
              <w:t>lcd.print("C");</w:t>
            </w:r>
            <w:hyperlink w:anchor="_Toc535829951" w:history="1">
              <w:r>
                <w:rPr>
                  <w:rFonts w:ascii="Times New Roman" w:hAnsi="Times New Roman" w:cs="Times New Roman"/>
                  <w:sz w:val="24"/>
                  <w:szCs w:val="24"/>
                </w:rPr>
                <w:tab/>
              </w:r>
            </w:hyperlink>
            <w:r>
              <w:rPr>
                <w:rFonts w:ascii="Times New Roman" w:hAnsi="Times New Roman" w:cs="Times New Roman"/>
                <w:sz w:val="24"/>
                <w:szCs w:val="24"/>
              </w:rPr>
              <w:t>8</w:t>
            </w:r>
          </w:p>
          <w:p w:rsidR="00D8761A" w:rsidRDefault="00544443">
            <w:pPr>
              <w:pStyle w:val="ListParagraph"/>
              <w:tabs>
                <w:tab w:val="right" w:leader="dot" w:pos="7938"/>
              </w:tabs>
              <w:ind w:left="0"/>
              <w:contextualSpacing w:val="0"/>
              <w:rPr>
                <w:rFonts w:ascii="Times New Roman" w:hAnsi="Times New Roman" w:cs="Times New Roman"/>
                <w:sz w:val="24"/>
                <w:szCs w:val="24"/>
              </w:rPr>
            </w:pPr>
            <w:r>
              <w:rPr>
                <w:rFonts w:ascii="Times New Roman" w:hAnsi="Times New Roman" w:cs="Times New Roman"/>
                <w:color w:val="000000" w:themeColor="text1"/>
                <w:sz w:val="24"/>
                <w:szCs w:val="24"/>
              </w:rPr>
              <w:t>digitalWrite (buzzer, HIGH);</w:t>
            </w:r>
            <w:hyperlink w:anchor="_Toc535829951" w:history="1">
              <w:r>
                <w:rPr>
                  <w:rFonts w:ascii="Times New Roman" w:hAnsi="Times New Roman" w:cs="Times New Roman"/>
                  <w:sz w:val="24"/>
                  <w:szCs w:val="24"/>
                </w:rPr>
                <w:tab/>
              </w:r>
            </w:hyperlink>
            <w:r>
              <w:rPr>
                <w:rFonts w:ascii="Times New Roman" w:hAnsi="Times New Roman" w:cs="Times New Roman"/>
                <w:sz w:val="24"/>
                <w:szCs w:val="24"/>
              </w:rPr>
              <w:t>9</w:t>
            </w:r>
          </w:p>
          <w:p w:rsidR="00D8761A" w:rsidRDefault="00544443">
            <w:pPr>
              <w:pStyle w:val="ListParagraph"/>
              <w:tabs>
                <w:tab w:val="right" w:leader="dot" w:pos="7938"/>
              </w:tabs>
              <w:ind w:left="0"/>
              <w:contextualSpacing w:val="0"/>
              <w:rPr>
                <w:rFonts w:ascii="Times New Roman" w:hAnsi="Times New Roman" w:cs="Times New Roman"/>
                <w:sz w:val="24"/>
                <w:szCs w:val="24"/>
              </w:rPr>
            </w:pPr>
            <w:r>
              <w:rPr>
                <w:rFonts w:ascii="Times New Roman" w:hAnsi="Times New Roman" w:cs="Times New Roman"/>
                <w:color w:val="000000" w:themeColor="text1"/>
                <w:sz w:val="24"/>
                <w:szCs w:val="24"/>
              </w:rPr>
              <w:t>Return();</w:t>
            </w:r>
            <w:hyperlink w:anchor="_Toc535829951" w:history="1">
              <w:r>
                <w:rPr>
                  <w:rFonts w:ascii="Times New Roman" w:hAnsi="Times New Roman" w:cs="Times New Roman"/>
                  <w:sz w:val="24"/>
                  <w:szCs w:val="24"/>
                </w:rPr>
                <w:tab/>
              </w:r>
            </w:hyperlink>
            <w:r>
              <w:rPr>
                <w:rFonts w:ascii="Times New Roman" w:hAnsi="Times New Roman" w:cs="Times New Roman"/>
                <w:sz w:val="24"/>
                <w:szCs w:val="24"/>
              </w:rPr>
              <w:t>10</w:t>
            </w:r>
          </w:p>
          <w:p w:rsidR="00D8761A" w:rsidRDefault="00D8761A">
            <w:pPr>
              <w:spacing w:line="360" w:lineRule="auto"/>
              <w:jc w:val="both"/>
              <w:rPr>
                <w:rFonts w:ascii="Times New Roman" w:hAnsi="Times New Roman" w:cs="Times New Roman"/>
                <w:color w:val="000000" w:themeColor="text1"/>
                <w:sz w:val="24"/>
                <w:szCs w:val="24"/>
              </w:rPr>
            </w:pPr>
          </w:p>
          <w:p w:rsidR="00D8761A" w:rsidRDefault="00D8761A">
            <w:pPr>
              <w:spacing w:line="360" w:lineRule="auto"/>
              <w:jc w:val="both"/>
              <w:rPr>
                <w:rFonts w:ascii="Times New Roman" w:hAnsi="Times New Roman" w:cs="Times New Roman"/>
                <w:color w:val="000000" w:themeColor="text1"/>
              </w:rPr>
            </w:pPr>
          </w:p>
          <w:p w:rsidR="00D8761A" w:rsidRDefault="00D8761A">
            <w:pPr>
              <w:spacing w:line="360" w:lineRule="auto"/>
              <w:jc w:val="both"/>
              <w:rPr>
                <w:rFonts w:ascii="Times New Roman" w:hAnsi="Times New Roman" w:cs="Times New Roman"/>
                <w:color w:val="000000" w:themeColor="text1"/>
              </w:rPr>
            </w:pPr>
          </w:p>
        </w:tc>
      </w:tr>
    </w:tbl>
    <w:p w:rsidR="00D8761A" w:rsidRDefault="00D8761A">
      <w:pPr>
        <w:pStyle w:val="ListParagraph"/>
        <w:spacing w:after="0" w:line="480" w:lineRule="auto"/>
        <w:ind w:left="0"/>
        <w:rPr>
          <w:rFonts w:ascii="Times New Roman" w:hAnsi="Times New Roman" w:cs="Times New Roman"/>
          <w:b/>
          <w:sz w:val="24"/>
          <w:szCs w:val="24"/>
        </w:rPr>
      </w:pPr>
    </w:p>
    <w:p w:rsidR="00D8761A" w:rsidRDefault="00D8761A">
      <w:pPr>
        <w:pStyle w:val="ListParagraph"/>
        <w:spacing w:after="0" w:line="480" w:lineRule="auto"/>
        <w:ind w:left="0"/>
        <w:rPr>
          <w:rFonts w:ascii="Times New Roman" w:hAnsi="Times New Roman" w:cs="Times New Roman"/>
          <w:b/>
          <w:sz w:val="24"/>
          <w:szCs w:val="24"/>
        </w:rPr>
      </w:pPr>
    </w:p>
    <w:p w:rsidR="00D8761A" w:rsidRDefault="00D8761A">
      <w:pPr>
        <w:pStyle w:val="ListParagraph"/>
        <w:spacing w:after="0" w:line="480" w:lineRule="auto"/>
        <w:ind w:left="0"/>
        <w:rPr>
          <w:rFonts w:ascii="Times New Roman" w:hAnsi="Times New Roman" w:cs="Times New Roman"/>
          <w:b/>
          <w:sz w:val="24"/>
          <w:szCs w:val="24"/>
        </w:rPr>
      </w:pPr>
    </w:p>
    <w:p w:rsidR="00D8761A" w:rsidRDefault="00D8761A">
      <w:pPr>
        <w:pStyle w:val="ListParagraph"/>
        <w:spacing w:after="0" w:line="480" w:lineRule="auto"/>
        <w:ind w:left="0"/>
        <w:rPr>
          <w:rFonts w:ascii="Times New Roman" w:hAnsi="Times New Roman" w:cs="Times New Roman"/>
          <w:b/>
          <w:sz w:val="24"/>
          <w:szCs w:val="24"/>
        </w:rPr>
      </w:pPr>
    </w:p>
    <w:p w:rsidR="00D8761A" w:rsidRDefault="00D8761A">
      <w:pPr>
        <w:pStyle w:val="ListParagraph"/>
        <w:spacing w:after="0" w:line="480" w:lineRule="auto"/>
        <w:ind w:left="0"/>
        <w:rPr>
          <w:rFonts w:ascii="Times New Roman" w:hAnsi="Times New Roman" w:cs="Times New Roman"/>
          <w:b/>
          <w:sz w:val="24"/>
          <w:szCs w:val="24"/>
        </w:rPr>
      </w:pPr>
    </w:p>
    <w:p w:rsidR="00D8761A" w:rsidRDefault="00D8761A">
      <w:pPr>
        <w:pStyle w:val="ListParagraph"/>
        <w:spacing w:after="0" w:line="480" w:lineRule="auto"/>
        <w:ind w:left="0"/>
        <w:rPr>
          <w:rFonts w:ascii="Times New Roman" w:hAnsi="Times New Roman" w:cs="Times New Roman"/>
          <w:b/>
          <w:sz w:val="24"/>
          <w:szCs w:val="24"/>
        </w:rPr>
      </w:pPr>
    </w:p>
    <w:p w:rsidR="00D8761A" w:rsidRDefault="00D8761A">
      <w:pPr>
        <w:pStyle w:val="ListParagraph"/>
        <w:spacing w:after="0" w:line="480" w:lineRule="auto"/>
        <w:ind w:left="0"/>
        <w:rPr>
          <w:rFonts w:ascii="Times New Roman" w:hAnsi="Times New Roman" w:cs="Times New Roman"/>
          <w:b/>
          <w:sz w:val="24"/>
          <w:szCs w:val="24"/>
        </w:rPr>
      </w:pPr>
    </w:p>
    <w:p w:rsidR="00D8761A" w:rsidRDefault="00D8761A">
      <w:pPr>
        <w:pStyle w:val="ListParagraph"/>
        <w:spacing w:after="0" w:line="480" w:lineRule="auto"/>
        <w:ind w:left="0"/>
        <w:rPr>
          <w:rFonts w:ascii="Times New Roman" w:hAnsi="Times New Roman" w:cs="Times New Roman"/>
          <w:b/>
          <w:sz w:val="24"/>
          <w:szCs w:val="24"/>
        </w:rPr>
      </w:pPr>
    </w:p>
    <w:p w:rsidR="00D8761A" w:rsidRDefault="00544443">
      <w:pPr>
        <w:pStyle w:val="Style4"/>
        <w:rPr>
          <w:i/>
        </w:rPr>
      </w:pPr>
      <w:bookmarkStart w:id="74" w:name="_Toc57839425"/>
      <w:r>
        <w:rPr>
          <w:i/>
        </w:rPr>
        <w:lastRenderedPageBreak/>
        <w:t>Flowchart Pengujian White Box</w:t>
      </w:r>
      <w:bookmarkEnd w:id="74"/>
    </w:p>
    <w:p w:rsidR="00D8761A" w:rsidRDefault="00544443">
      <w:pPr>
        <w:ind w:left="720" w:firstLine="131"/>
        <w:jc w:val="both"/>
        <w:rPr>
          <w:rFonts w:ascii="Times New Roman" w:hAnsi="Times New Roman" w:cs="Times New Roman"/>
          <w:sz w:val="24"/>
          <w:szCs w:val="24"/>
        </w:rPr>
      </w:pPr>
      <w:r>
        <w:rPr>
          <w:rFonts w:ascii="Times New Roman" w:hAnsi="Times New Roman" w:cs="Times New Roman"/>
          <w:i/>
          <w:iCs/>
          <w:sz w:val="24"/>
          <w:szCs w:val="24"/>
        </w:rPr>
        <w:t xml:space="preserve">Flowchart </w:t>
      </w:r>
      <w:r>
        <w:rPr>
          <w:rFonts w:ascii="Times New Roman" w:hAnsi="Times New Roman" w:cs="Times New Roman"/>
          <w:sz w:val="24"/>
          <w:szCs w:val="24"/>
        </w:rPr>
        <w:t>atau bagan alir di dalam program atau prosedur sistem secara logika.</w:t>
      </w:r>
    </w:p>
    <w:p w:rsidR="00D8761A" w:rsidRDefault="00882E2A">
      <w:pPr>
        <w:spacing w:after="0" w:line="480" w:lineRule="auto"/>
        <w:ind w:left="851"/>
        <w:rPr>
          <w:rFonts w:ascii="Times New Roman" w:hAnsi="Times New Roman" w:cs="Times New Roman"/>
          <w:b/>
          <w:sz w:val="24"/>
          <w:szCs w:val="24"/>
        </w:rPr>
      </w:pPr>
      <w:r>
        <w:rPr>
          <w:rFonts w:ascii="Times New Roman" w:hAnsi="Times New Roman" w:cs="Times New Roman"/>
          <w:b/>
          <w:sz w:val="24"/>
          <w:szCs w:val="24"/>
        </w:rPr>
        <w:pict>
          <v:oval id="Oval 133" o:spid="_x0000_s1110" style="position:absolute;left:0;text-align:left;margin-left:162.75pt;margin-top:1pt;width:66.75pt;height:27.7pt;z-index:251867136;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" strokeweight="2pt">
            <v:textbox>
              <w:txbxContent>
                <w:p w:rsidR="00827A1F" w:rsidRDefault="00827A1F">
                  <w:pPr>
                    <w:jc w:val="center"/>
                    <w:rPr>
                      <w:rFonts w:ascii="Times New Roman" w:hAnsi="Times New Roman" w:cs="Times New Roman"/>
                      <w:sz w:val="24"/>
                      <w:szCs w:val="24"/>
                      <w:lang w:val="zh-CN"/>
                    </w:rPr>
                  </w:pPr>
                  <w:r>
                    <w:rPr>
                      <w:rFonts w:ascii="Times New Roman" w:hAnsi="Times New Roman" w:cs="Times New Roman"/>
                      <w:sz w:val="24"/>
                      <w:szCs w:val="24"/>
                      <w:lang w:val="zh-CN"/>
                    </w:rPr>
                    <w:t>start</w:t>
                  </w:r>
                </w:p>
                <w:p w:rsidR="00827A1F" w:rsidRDefault="00827A1F"/>
              </w:txbxContent>
            </v:textbox>
          </v:oval>
        </w:pict>
      </w:r>
    </w:p>
    <w:p w:rsidR="00D8761A" w:rsidRDefault="00882E2A">
      <w:pPr>
        <w:pStyle w:val="ListParagraph"/>
        <w:spacing w:after="0" w:line="480" w:lineRule="auto"/>
        <w:ind w:left="851"/>
        <w:rPr>
          <w:rFonts w:ascii="Times New Roman" w:hAnsi="Times New Roman" w:cs="Times New Roman"/>
          <w:b/>
          <w:sz w:val="24"/>
          <w:szCs w:val="24"/>
        </w:rPr>
      </w:pPr>
      <w:r>
        <w:rPr>
          <w:rFonts w:ascii="Times New Roman" w:hAnsi="Times New Roman" w:cs="Times New Roman"/>
          <w:b/>
          <w:sz w:val="24"/>
          <w:szCs w:val="24"/>
        </w:rPr>
        <w:pict>
          <v:shape id="Hexagon 172" o:spid="_x0000_s1111" type="#_x0000_t9" style="position:absolute;left:0;text-align:left;margin-left:156.55pt;margin-top:13.75pt;width:90.15pt;height:32.4pt;z-index:251987968;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" adj="1941" strokeweight="2pt">
            <v:textbox>
              <w:txbxContent>
                <w:p w:rsidR="00827A1F" w:rsidRDefault="00827A1F">
                  <w:pPr>
                    <w:jc w:val="center"/>
                    <w:rPr>
                      <w:lang w:val="zh-CN"/>
                    </w:rPr>
                  </w:pPr>
                  <w:r>
                    <w:rPr>
                      <w:rFonts w:ascii="Times New Roman" w:hAnsi="Times New Roman" w:cs="Times New Roman"/>
                      <w:color w:val="000000" w:themeColor="text1"/>
                    </w:rPr>
                    <w:t>void loop();</w:t>
                  </w:r>
                </w:p>
                <w:p w:rsidR="00827A1F" w:rsidRDefault="00827A1F">
                  <w:pPr>
                    <w:jc w:val="center"/>
                  </w:pPr>
                </w:p>
              </w:txbxContent>
            </v:textbox>
          </v:shape>
        </w:pict>
      </w:r>
      <w:r>
        <w:rPr>
          <w:rFonts w:ascii="Times New Roman" w:hAnsi="Times New Roman" w:cs="Times New Roman"/>
          <w:b/>
          <w:sz w:val="24"/>
          <w:szCs w:val="24"/>
        </w:rPr>
        <w:pict>
          <v:shape id="Straight Arrow Connector 154" o:spid="_x0000_s1175" type="#_x0000_t32" style="position:absolute;left:0;text-align:left;margin-left:199.35pt;margin-top:.85pt;width:0;height:14.25pt;z-index:25187123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">
            <v:stroke endarrow="open"/>
          </v:shape>
        </w:pict>
      </w:r>
    </w:p>
    <w:p w:rsidR="00D8761A" w:rsidRDefault="00882E2A">
      <w:pPr>
        <w:pStyle w:val="ListParagraph"/>
        <w:spacing w:after="0" w:line="360" w:lineRule="auto"/>
        <w:ind w:left="0"/>
        <w:rPr>
          <w:rFonts w:ascii="Times New Roman" w:hAnsi="Times New Roman" w:cs="Times New Roman"/>
          <w:b/>
          <w:sz w:val="24"/>
          <w:szCs w:val="24"/>
        </w:rPr>
      </w:pPr>
      <w:r>
        <w:rPr>
          <w:rFonts w:ascii="Times New Roman" w:hAnsi="Times New Roman" w:cs="Times New Roman"/>
          <w:b/>
          <w:sz w:val="24"/>
          <w:szCs w:val="24"/>
        </w:rPr>
        <w:pict>
          <v:line id="Straight Connector 188" o:spid="_x0000_s1174" style="position:absolute;z-index:251913216;mso-width-relative:margin;mso-height-relative:margin" from="82.8pt,1pt" to="82.8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" strokeweight="2pt">
            <v:shadow on="t" color="black" opacity="24903f" origin=",.5" offset="0,.55556mm"/>
          </v:line>
        </w:pict>
      </w:r>
      <w:r>
        <w:rPr>
          <w:rFonts w:ascii="Times New Roman" w:hAnsi="Times New Roman" w:cs="Times New Roman"/>
          <w:b/>
          <w:sz w:val="24"/>
          <w:szCs w:val="24"/>
        </w:rPr>
        <w:pict>
          <v:shape id="Straight Arrow Connector 187" o:spid="_x0000_s1173" type="#_x0000_t32" style="position:absolute;margin-left:82.8pt;margin-top:1pt;width:73.55pt;height:0;z-index:25191116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" strokeweight="2pt">
            <v:stroke endarrow="open"/>
            <v:shadow on="t" color="black" opacity="24903f" origin=",.5" offset="0,.55556mm"/>
          </v:shape>
        </w:pict>
      </w:r>
      <w:r>
        <w:rPr>
          <w:rFonts w:ascii="Times New Roman" w:hAnsi="Times New Roman" w:cs="Times New Roman"/>
          <w:b/>
          <w:sz w:val="24"/>
          <w:szCs w:val="24"/>
        </w:rPr>
        <w:pict>
          <v:shape id="Straight Arrow Connector 160" o:spid="_x0000_s1172" type="#_x0000_t32" style="position:absolute;margin-left:199.15pt;margin-top:16.25pt;width:0;height:16.6pt;z-index:25187532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">
            <v:stroke endarrow="open"/>
          </v:shape>
        </w:pict>
      </w:r>
      <w:r w:rsidR="00544443">
        <w:rPr>
          <w:rFonts w:ascii="Times New Roman" w:hAnsi="Times New Roman" w:cs="Times New Roman"/>
          <w:b/>
          <w:sz w:val="24"/>
          <w:szCs w:val="24"/>
        </w:rPr>
        <w:tab/>
      </w:r>
      <w:r w:rsidR="00544443">
        <w:rPr>
          <w:rFonts w:ascii="Times New Roman" w:hAnsi="Times New Roman" w:cs="Times New Roman"/>
          <w:b/>
          <w:sz w:val="24"/>
          <w:szCs w:val="24"/>
        </w:rPr>
        <w:tab/>
      </w:r>
      <w:r w:rsidR="00544443">
        <w:rPr>
          <w:rFonts w:ascii="Times New Roman" w:hAnsi="Times New Roman" w:cs="Times New Roman"/>
          <w:b/>
          <w:sz w:val="24"/>
          <w:szCs w:val="24"/>
        </w:rPr>
        <w:tab/>
      </w:r>
      <w:r w:rsidR="00544443">
        <w:rPr>
          <w:rFonts w:ascii="Times New Roman" w:hAnsi="Times New Roman" w:cs="Times New Roman"/>
          <w:b/>
          <w:sz w:val="24"/>
          <w:szCs w:val="24"/>
        </w:rPr>
        <w:tab/>
      </w:r>
      <w:r w:rsidR="00544443">
        <w:rPr>
          <w:rFonts w:ascii="Times New Roman" w:hAnsi="Times New Roman" w:cs="Times New Roman"/>
          <w:b/>
          <w:sz w:val="24"/>
          <w:szCs w:val="24"/>
        </w:rPr>
        <w:tab/>
      </w:r>
      <w:r w:rsidR="00544443">
        <w:rPr>
          <w:rFonts w:ascii="Times New Roman" w:hAnsi="Times New Roman" w:cs="Times New Roman"/>
          <w:b/>
          <w:sz w:val="24"/>
          <w:szCs w:val="24"/>
        </w:rPr>
        <w:tab/>
      </w:r>
    </w:p>
    <w:p w:rsidR="00D8761A" w:rsidRDefault="00882E2A">
      <w:pPr>
        <w:pStyle w:val="ListParagraph"/>
        <w:spacing w:after="0" w:line="360" w:lineRule="auto"/>
        <w:ind w:left="0"/>
        <w:rPr>
          <w:rFonts w:ascii="Times New Roman" w:hAnsi="Times New Roman" w:cs="Times New Roman"/>
          <w:sz w:val="24"/>
          <w:szCs w:val="24"/>
        </w:rPr>
      </w:pPr>
      <w:r>
        <w:rPr>
          <w:rFonts w:ascii="Times New Roman" w:hAnsi="Times New Roman" w:cs="Times New Roman"/>
          <w:b/>
          <w:sz w:val="24"/>
          <w:szCs w:val="24"/>
        </w:rPr>
        <w:pict>
          <v:shapetype id="_x0000_t4" coordsize="21600,21600" o:spt="4" path="m10800,l,10800,10800,21600,21600,10800xe">
            <v:stroke joinstyle="miter"/>
            <v:path gradientshapeok="t" o:connecttype="rect" textboxrect="5400,5400,16200,16200"/>
          </v:shapetype>
          <v:shape id="Diamond 166" o:spid="_x0000_s1112" type="#_x0000_t4" style="position:absolute;margin-left:156.5pt;margin-top:12.1pt;width:82.45pt;height:44.3pt;z-index:2518784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" strokeweight="2pt">
            <v:textbox>
              <w:txbxContent>
                <w:p w:rsidR="00827A1F" w:rsidRDefault="00827A1F">
                  <w:pPr>
                    <w:jc w:val="center"/>
                    <w:rPr>
                      <w:rFonts w:ascii="Times New Roman" w:hAnsi="Times New Roman" w:cs="Times New Roman"/>
                      <w:sz w:val="24"/>
                      <w:szCs w:val="24"/>
                      <w:lang w:val="zh-CN"/>
                    </w:rPr>
                  </w:pPr>
                  <w:r>
                    <w:rPr>
                      <w:rFonts w:ascii="Times New Roman" w:hAnsi="Times New Roman" w:cs="Times New Roman"/>
                      <w:sz w:val="24"/>
                      <w:szCs w:val="24"/>
                      <w:lang w:val="zh-CN"/>
                    </w:rPr>
                    <w:t>if</w:t>
                  </w:r>
                </w:p>
              </w:txbxContent>
            </v:textbox>
          </v:shape>
        </w:pict>
      </w:r>
      <w:r w:rsidR="00544443">
        <w:rPr>
          <w:rFonts w:ascii="Times New Roman" w:hAnsi="Times New Roman" w:cs="Times New Roman"/>
          <w:b/>
          <w:sz w:val="24"/>
          <w:szCs w:val="24"/>
        </w:rPr>
        <w:tab/>
      </w:r>
      <w:r w:rsidR="00544443">
        <w:rPr>
          <w:rFonts w:ascii="Times New Roman" w:hAnsi="Times New Roman" w:cs="Times New Roman"/>
          <w:b/>
          <w:sz w:val="24"/>
          <w:szCs w:val="24"/>
        </w:rPr>
        <w:tab/>
      </w:r>
      <w:r w:rsidR="00544443">
        <w:rPr>
          <w:rFonts w:ascii="Times New Roman" w:hAnsi="Times New Roman" w:cs="Times New Roman"/>
          <w:b/>
          <w:sz w:val="24"/>
          <w:szCs w:val="24"/>
        </w:rPr>
        <w:tab/>
      </w:r>
      <w:r w:rsidR="00544443">
        <w:rPr>
          <w:rFonts w:ascii="Times New Roman" w:hAnsi="Times New Roman" w:cs="Times New Roman"/>
          <w:b/>
          <w:sz w:val="24"/>
          <w:szCs w:val="24"/>
        </w:rPr>
        <w:tab/>
      </w:r>
      <w:r w:rsidR="00544443">
        <w:rPr>
          <w:rFonts w:ascii="Times New Roman" w:hAnsi="Times New Roman" w:cs="Times New Roman"/>
          <w:b/>
          <w:sz w:val="24"/>
          <w:szCs w:val="24"/>
        </w:rPr>
        <w:tab/>
      </w:r>
      <w:r w:rsidR="00544443">
        <w:rPr>
          <w:rFonts w:ascii="Times New Roman" w:hAnsi="Times New Roman" w:cs="Times New Roman"/>
          <w:b/>
          <w:sz w:val="24"/>
          <w:szCs w:val="24"/>
        </w:rPr>
        <w:tab/>
      </w:r>
      <w:r w:rsidR="00544443">
        <w:rPr>
          <w:rFonts w:ascii="Times New Roman" w:hAnsi="Times New Roman" w:cs="Times New Roman"/>
          <w:b/>
          <w:sz w:val="24"/>
          <w:szCs w:val="24"/>
        </w:rPr>
        <w:tab/>
      </w:r>
    </w:p>
    <w:p w:rsidR="00D8761A" w:rsidRDefault="00882E2A">
      <w:pPr>
        <w:pStyle w:val="ListParagraph"/>
        <w:spacing w:after="0" w:line="360" w:lineRule="auto"/>
        <w:ind w:left="0"/>
        <w:rPr>
          <w:rFonts w:ascii="Times New Roman" w:hAnsi="Times New Roman" w:cs="Times New Roman"/>
          <w:b/>
          <w:sz w:val="24"/>
          <w:szCs w:val="24"/>
        </w:rPr>
      </w:pPr>
      <w:r>
        <w:rPr>
          <w:rFonts w:ascii="Times New Roman" w:hAnsi="Times New Roman" w:cs="Times New Roman"/>
          <w:b/>
          <w:sz w:val="24"/>
          <w:szCs w:val="24"/>
        </w:rPr>
        <w:pict>
          <v:line id="Straight Connector 184" o:spid="_x0000_s1171" style="position:absolute;z-index:251905024;mso-width-relative:margin;mso-height-relative:margin" from="348.65pt,14.25pt" to="348.65pt,3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" strokeweight="2pt">
            <v:shadow on="t" color="black" opacity="24903f" origin=",.5" offset="0,.55556mm"/>
          </v:line>
        </w:pict>
      </w:r>
      <w:r>
        <w:rPr>
          <w:rFonts w:ascii="Times New Roman" w:hAnsi="Times New Roman" w:cs="Times New Roman"/>
          <w:b/>
          <w:sz w:val="24"/>
          <w:szCs w:val="24"/>
        </w:rPr>
        <w:pict>
          <v:line id="Straight Connector 183" o:spid="_x0000_s1170" style="position:absolute;z-index:251902976;mso-width-relative:margin;mso-height-relative:margin" from="234.9pt,14.25pt" to="348.2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" strokeweight="2pt">
            <v:shadow on="t" color="black" opacity="24903f" origin=",.5" offset="0,.55556mm"/>
          </v:line>
        </w:pict>
      </w:r>
      <w:r w:rsidR="00544443">
        <w:rPr>
          <w:rFonts w:ascii="Times New Roman" w:hAnsi="Times New Roman" w:cs="Times New Roman"/>
          <w:b/>
          <w:sz w:val="24"/>
          <w:szCs w:val="24"/>
        </w:rPr>
        <w:tab/>
      </w:r>
      <w:r w:rsidR="00544443">
        <w:rPr>
          <w:rFonts w:ascii="Times New Roman" w:hAnsi="Times New Roman" w:cs="Times New Roman"/>
          <w:b/>
          <w:sz w:val="24"/>
          <w:szCs w:val="24"/>
        </w:rPr>
        <w:tab/>
      </w:r>
      <w:r w:rsidR="00544443">
        <w:rPr>
          <w:rFonts w:ascii="Times New Roman" w:hAnsi="Times New Roman" w:cs="Times New Roman"/>
          <w:b/>
          <w:sz w:val="24"/>
          <w:szCs w:val="24"/>
        </w:rPr>
        <w:tab/>
      </w:r>
      <w:r w:rsidR="00544443">
        <w:rPr>
          <w:rFonts w:ascii="Times New Roman" w:hAnsi="Times New Roman" w:cs="Times New Roman"/>
          <w:b/>
          <w:sz w:val="24"/>
          <w:szCs w:val="24"/>
        </w:rPr>
        <w:tab/>
      </w:r>
      <w:r w:rsidR="00544443">
        <w:rPr>
          <w:rFonts w:ascii="Times New Roman" w:hAnsi="Times New Roman" w:cs="Times New Roman"/>
          <w:b/>
          <w:sz w:val="24"/>
          <w:szCs w:val="24"/>
        </w:rPr>
        <w:tab/>
      </w:r>
      <w:r w:rsidR="00544443">
        <w:rPr>
          <w:rFonts w:ascii="Times New Roman" w:hAnsi="Times New Roman" w:cs="Times New Roman"/>
          <w:b/>
          <w:sz w:val="24"/>
          <w:szCs w:val="24"/>
        </w:rPr>
        <w:tab/>
      </w:r>
    </w:p>
    <w:p w:rsidR="00D8761A" w:rsidRDefault="00882E2A">
      <w:pPr>
        <w:pStyle w:val="ListParagraph"/>
        <w:tabs>
          <w:tab w:val="left" w:pos="4573"/>
        </w:tabs>
        <w:spacing w:after="0" w:line="360" w:lineRule="auto"/>
        <w:ind w:left="0"/>
        <w:rPr>
          <w:rFonts w:ascii="Times New Roman" w:hAnsi="Times New Roman" w:cs="Times New Roman"/>
          <w:b/>
          <w:sz w:val="24"/>
          <w:szCs w:val="24"/>
        </w:rPr>
      </w:pPr>
      <w:r>
        <w:rPr>
          <w:rFonts w:ascii="Times New Roman" w:hAnsi="Times New Roman" w:cs="Times New Roman"/>
          <w:b/>
          <w:sz w:val="24"/>
          <w:szCs w:val="24"/>
        </w:rPr>
        <w:pict>
          <v:shape id="Straight Arrow Connector 165" o:spid="_x0000_s1169" type="#_x0000_t32" style="position:absolute;margin-left:197.8pt;margin-top:15.7pt;width:0;height:10.5pt;z-index:25187737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">
            <v:stroke endarrow="open"/>
          </v:shape>
        </w:pict>
      </w:r>
      <w:r w:rsidR="00544443">
        <w:rPr>
          <w:rFonts w:ascii="Times New Roman" w:hAnsi="Times New Roman" w:cs="Times New Roman"/>
          <w:b/>
          <w:sz w:val="24"/>
          <w:szCs w:val="24"/>
        </w:rPr>
        <w:tab/>
      </w:r>
      <w:r w:rsidR="00544443">
        <w:rPr>
          <w:rFonts w:ascii="Times New Roman" w:hAnsi="Times New Roman" w:cs="Times New Roman"/>
          <w:b/>
          <w:sz w:val="24"/>
          <w:szCs w:val="24"/>
        </w:rPr>
        <w:tab/>
      </w:r>
    </w:p>
    <w:p w:rsidR="00D8761A" w:rsidRDefault="00882E2A">
      <w:pPr>
        <w:pStyle w:val="ListParagraph"/>
        <w:tabs>
          <w:tab w:val="left" w:pos="2820"/>
          <w:tab w:val="left" w:pos="5095"/>
        </w:tabs>
        <w:spacing w:after="0" w:line="360" w:lineRule="auto"/>
        <w:ind w:left="0"/>
        <w:rPr>
          <w:rFonts w:ascii="Times New Roman" w:hAnsi="Times New Roman" w:cs="Times New Roman"/>
          <w:sz w:val="18"/>
          <w:szCs w:val="18"/>
        </w:rPr>
      </w:pPr>
      <w:r>
        <w:rPr>
          <w:rFonts w:ascii="Times New Roman" w:hAnsi="Times New Roman" w:cs="Times New Roman"/>
          <w:b/>
          <w:sz w:val="24"/>
          <w:szCs w:val="24"/>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71" o:spid="_x0000_s1113" type="#_x0000_t7" style="position:absolute;margin-left:112.4pt;margin-top:5.85pt;width:174.55pt;height:46.9pt;z-index:251879424;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" adj="1451" strokeweight="2pt">
            <v:textbox>
              <w:txbxContent>
                <w:p w:rsidR="00827A1F" w:rsidRDefault="00827A1F">
                  <w:pPr>
                    <w:jc w:val="center"/>
                    <w:rPr>
                      <w:rFonts w:ascii="Times New Roman" w:hAnsi="Times New Roman" w:cs="Times New Roman"/>
                      <w:sz w:val="18"/>
                      <w:szCs w:val="18"/>
                      <w:lang w:val="zh-CN"/>
                    </w:rPr>
                  </w:pPr>
                  <w:r>
                    <w:rPr>
                      <w:rFonts w:ascii="Times New Roman" w:hAnsi="Times New Roman" w:cs="Times New Roman"/>
                      <w:color w:val="000000" w:themeColor="text1"/>
                    </w:rPr>
                    <w:t>Blynk.virtualWrite(V1,mlx.readObjectTempC());</w:t>
                  </w:r>
                </w:p>
              </w:txbxContent>
            </v:textbox>
          </v:shape>
        </w:pict>
      </w:r>
      <w:r w:rsidR="00544443">
        <w:rPr>
          <w:rFonts w:ascii="Times New Roman" w:hAnsi="Times New Roman" w:cs="Times New Roman"/>
          <w:b/>
          <w:sz w:val="24"/>
          <w:szCs w:val="24"/>
        </w:rPr>
        <w:tab/>
      </w:r>
      <w:r w:rsidR="00544443">
        <w:rPr>
          <w:rFonts w:ascii="Times New Roman" w:hAnsi="Times New Roman" w:cs="Times New Roman"/>
          <w:b/>
          <w:sz w:val="24"/>
          <w:szCs w:val="24"/>
        </w:rPr>
        <w:tab/>
      </w:r>
    </w:p>
    <w:p w:rsidR="00D8761A" w:rsidRDefault="00544443">
      <w:pPr>
        <w:pStyle w:val="ListParagraph"/>
        <w:spacing w:after="0" w:line="360" w:lineRule="auto"/>
        <w:ind w:left="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D8761A" w:rsidRDefault="00882E2A">
      <w:pPr>
        <w:pStyle w:val="ListParagraph"/>
        <w:spacing w:after="0" w:line="360" w:lineRule="auto"/>
        <w:ind w:left="0"/>
        <w:rPr>
          <w:rFonts w:ascii="Times New Roman" w:hAnsi="Times New Roman" w:cs="Times New Roman"/>
          <w:b/>
          <w:sz w:val="24"/>
          <w:szCs w:val="24"/>
        </w:rPr>
      </w:pPr>
      <w:r>
        <w:rPr>
          <w:rFonts w:ascii="Times New Roman" w:hAnsi="Times New Roman" w:cs="Times New Roman"/>
          <w:b/>
          <w:sz w:val="24"/>
          <w:szCs w:val="24"/>
        </w:rPr>
        <w:pict>
          <v:shape id="Straight Arrow Connector 175" o:spid="_x0000_s1168" type="#_x0000_t32" style="position:absolute;margin-left:199.9pt;margin-top:16.3pt;width:0;height:11.05pt;z-index:25188761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">
            <v:stroke endarrow="open"/>
          </v:shape>
        </w:pict>
      </w:r>
    </w:p>
    <w:p w:rsidR="00D8761A" w:rsidRDefault="00882E2A">
      <w:pPr>
        <w:pStyle w:val="ListParagraph"/>
        <w:spacing w:after="0" w:line="360" w:lineRule="auto"/>
        <w:ind w:left="0"/>
        <w:rPr>
          <w:rFonts w:ascii="Times New Roman" w:hAnsi="Times New Roman" w:cs="Times New Roman"/>
          <w:sz w:val="16"/>
          <w:szCs w:val="16"/>
        </w:rPr>
      </w:pPr>
      <w:r>
        <w:rPr>
          <w:rFonts w:ascii="Times New Roman" w:hAnsi="Times New Roman" w:cs="Times New Roman"/>
          <w:b/>
          <w:sz w:val="24"/>
          <w:szCs w:val="24"/>
        </w:rPr>
        <w:pict>
          <v:rect id="Rectangle 158" o:spid="_x0000_s1114" style="position:absolute;margin-left:114.95pt;margin-top:9.05pt;width:169.6pt;height:39.7pt;z-index:25187328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" strokeweight="2pt">
            <v:textbox>
              <w:txbxContent>
                <w:p w:rsidR="00827A1F" w:rsidRDefault="00827A1F">
                  <w:pPr>
                    <w:jc w:val="center"/>
                    <w:rPr>
                      <w:lang w:val="zh-CN"/>
                    </w:rPr>
                  </w:pPr>
                  <w:r>
                    <w:rPr>
                      <w:rFonts w:ascii="Times New Roman" w:hAnsi="Times New Roman" w:cs="Times New Roman"/>
                      <w:color w:val="000000" w:themeColor="text1"/>
                    </w:rPr>
                    <w:t>Blynk.notify("SUHU TUBUH ANDA TINGGI!!");</w:t>
                  </w:r>
                </w:p>
              </w:txbxContent>
            </v:textbox>
          </v:rect>
        </w:pict>
      </w:r>
      <w:r w:rsidR="00544443">
        <w:rPr>
          <w:rFonts w:ascii="Times New Roman" w:hAnsi="Times New Roman" w:cs="Times New Roman"/>
          <w:b/>
          <w:sz w:val="24"/>
          <w:szCs w:val="24"/>
        </w:rPr>
        <w:tab/>
      </w:r>
      <w:r w:rsidR="00544443">
        <w:rPr>
          <w:rFonts w:ascii="Times New Roman" w:hAnsi="Times New Roman" w:cs="Times New Roman"/>
          <w:b/>
          <w:sz w:val="24"/>
          <w:szCs w:val="24"/>
        </w:rPr>
        <w:tab/>
      </w:r>
      <w:r w:rsidR="00544443">
        <w:rPr>
          <w:rFonts w:ascii="Times New Roman" w:hAnsi="Times New Roman" w:cs="Times New Roman"/>
          <w:b/>
          <w:sz w:val="24"/>
          <w:szCs w:val="24"/>
        </w:rPr>
        <w:tab/>
      </w:r>
      <w:r w:rsidR="00544443">
        <w:rPr>
          <w:rFonts w:ascii="Times New Roman" w:hAnsi="Times New Roman" w:cs="Times New Roman"/>
          <w:b/>
          <w:sz w:val="24"/>
          <w:szCs w:val="24"/>
        </w:rPr>
        <w:tab/>
      </w:r>
      <w:r w:rsidR="00544443">
        <w:rPr>
          <w:rFonts w:ascii="Times New Roman" w:hAnsi="Times New Roman" w:cs="Times New Roman"/>
          <w:b/>
          <w:sz w:val="24"/>
          <w:szCs w:val="24"/>
        </w:rPr>
        <w:tab/>
      </w:r>
      <w:r w:rsidR="00544443">
        <w:rPr>
          <w:rFonts w:ascii="Times New Roman" w:hAnsi="Times New Roman" w:cs="Times New Roman"/>
          <w:b/>
          <w:sz w:val="24"/>
          <w:szCs w:val="24"/>
        </w:rPr>
        <w:tab/>
      </w:r>
    </w:p>
    <w:p w:rsidR="00D8761A" w:rsidRDefault="00D8761A">
      <w:pPr>
        <w:pStyle w:val="ListParagraph"/>
        <w:spacing w:after="0" w:line="360" w:lineRule="auto"/>
        <w:ind w:left="0"/>
        <w:rPr>
          <w:rFonts w:ascii="Times New Roman" w:hAnsi="Times New Roman" w:cs="Times New Roman"/>
          <w:b/>
          <w:sz w:val="24"/>
          <w:szCs w:val="24"/>
        </w:rPr>
      </w:pPr>
    </w:p>
    <w:p w:rsidR="00D8761A" w:rsidRDefault="00882E2A">
      <w:pPr>
        <w:pStyle w:val="ListParagraph"/>
        <w:spacing w:after="0" w:line="360" w:lineRule="auto"/>
        <w:ind w:left="0"/>
        <w:rPr>
          <w:rFonts w:ascii="Times New Roman" w:hAnsi="Times New Roman" w:cs="Times New Roman"/>
          <w:b/>
          <w:sz w:val="24"/>
          <w:szCs w:val="24"/>
        </w:rPr>
      </w:pPr>
      <w:r>
        <w:rPr>
          <w:rFonts w:ascii="Times New Roman" w:hAnsi="Times New Roman" w:cs="Times New Roman"/>
          <w:b/>
          <w:sz w:val="24"/>
          <w:szCs w:val="24"/>
        </w:rPr>
        <w:pict>
          <v:shape id="Straight Arrow Connector 174" o:spid="_x0000_s1167" type="#_x0000_t32" style="position:absolute;margin-left:199.85pt;margin-top:13.55pt;width:0;height:11.85pt;z-index:25188556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">
            <v:stroke endarrow="open"/>
          </v:shape>
        </w:pict>
      </w:r>
    </w:p>
    <w:p w:rsidR="00D8761A" w:rsidRDefault="00882E2A">
      <w:pPr>
        <w:pStyle w:val="ListParagraph"/>
        <w:spacing w:after="0" w:line="360" w:lineRule="auto"/>
        <w:ind w:left="0"/>
        <w:rPr>
          <w:rFonts w:ascii="Times New Roman" w:hAnsi="Times New Roman" w:cs="Times New Roman"/>
          <w:b/>
          <w:sz w:val="24"/>
          <w:szCs w:val="24"/>
        </w:rPr>
      </w:pPr>
      <w:r>
        <w:rPr>
          <w:rFonts w:ascii="Times New Roman" w:hAnsi="Times New Roman" w:cs="Times New Roman"/>
          <w:b/>
          <w:sz w:val="24"/>
          <w:szCs w:val="24"/>
        </w:rPr>
        <w:pict>
          <v:rect id="Rectangle 155" o:spid="_x0000_s1115" style="position:absolute;margin-left:108.9pt;margin-top:4.85pt;width:183.7pt;height:22.95pt;z-index:251915264;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" strokeweight="2pt">
            <v:textbox>
              <w:txbxContent>
                <w:p w:rsidR="00827A1F" w:rsidRDefault="00827A1F">
                  <w:pPr>
                    <w:jc w:val="center"/>
                    <w:rPr>
                      <w:lang w:val="zh-CN"/>
                    </w:rPr>
                  </w:pPr>
                  <w:r>
                    <w:rPr>
                      <w:rFonts w:ascii="Times New Roman" w:hAnsi="Times New Roman" w:cs="Times New Roman"/>
                      <w:color w:val="000000" w:themeColor="text1"/>
                    </w:rPr>
                    <w:t>lcd.print("SUHU ANDA TINGGI ");</w:t>
                  </w:r>
                </w:p>
              </w:txbxContent>
            </v:textbox>
          </v:rect>
        </w:pict>
      </w:r>
    </w:p>
    <w:p w:rsidR="00D8761A" w:rsidRDefault="00882E2A">
      <w:pPr>
        <w:pStyle w:val="ListParagraph"/>
        <w:spacing w:after="0" w:line="360" w:lineRule="auto"/>
        <w:ind w:left="0"/>
        <w:rPr>
          <w:rFonts w:ascii="Times New Roman" w:hAnsi="Times New Roman" w:cs="Times New Roman"/>
          <w:b/>
          <w:sz w:val="24"/>
          <w:szCs w:val="24"/>
        </w:rPr>
      </w:pPr>
      <w:r>
        <w:rPr>
          <w:rFonts w:ascii="Times New Roman" w:hAnsi="Times New Roman" w:cs="Times New Roman"/>
          <w:b/>
          <w:sz w:val="24"/>
          <w:szCs w:val="24"/>
        </w:rPr>
        <w:pict>
          <v:rect id="Rectangle 173" o:spid="_x0000_s1116" style="position:absolute;margin-left:112.1pt;margin-top:15.8pt;width:177.05pt;height:22.95pt;z-index:25188352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" strokeweight="2pt">
            <v:textbox>
              <w:txbxContent>
                <w:p w:rsidR="00827A1F" w:rsidRDefault="00827A1F">
                  <w:pPr>
                    <w:jc w:val="center"/>
                    <w:rPr>
                      <w:lang w:val="zh-CN"/>
                    </w:rPr>
                  </w:pPr>
                  <w:r>
                    <w:rPr>
                      <w:rFonts w:ascii="Times New Roman" w:hAnsi="Times New Roman" w:cs="Times New Roman"/>
                      <w:color w:val="000000" w:themeColor="text1"/>
                    </w:rPr>
                    <w:t>lcd.print("Suhu Anda:");</w:t>
                  </w:r>
                </w:p>
              </w:txbxContent>
            </v:textbox>
          </v:rect>
        </w:pict>
      </w:r>
      <w:r>
        <w:rPr>
          <w:rFonts w:ascii="Times New Roman" w:hAnsi="Times New Roman" w:cs="Times New Roman"/>
          <w:b/>
          <w:sz w:val="24"/>
          <w:szCs w:val="24"/>
        </w:rPr>
        <w:pict>
          <v:shape id="Straight Arrow Connector 180" o:spid="_x0000_s1166" type="#_x0000_t32" style="position:absolute;margin-left:199.15pt;margin-top:3.15pt;width:0;height:12.85pt;z-index:25189785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">
            <v:stroke endarrow="open"/>
          </v:shape>
        </w:pict>
      </w:r>
    </w:p>
    <w:p w:rsidR="00D8761A" w:rsidRDefault="00882E2A">
      <w:pPr>
        <w:pStyle w:val="ListParagraph"/>
        <w:spacing w:after="0" w:line="360" w:lineRule="auto"/>
        <w:ind w:left="0"/>
        <w:rPr>
          <w:rFonts w:ascii="Times New Roman" w:hAnsi="Times New Roman" w:cs="Times New Roman"/>
          <w:b/>
          <w:sz w:val="24"/>
          <w:szCs w:val="24"/>
        </w:rPr>
      </w:pPr>
      <w:r>
        <w:rPr>
          <w:rFonts w:ascii="Times New Roman" w:hAnsi="Times New Roman" w:cs="Times New Roman"/>
          <w:b/>
          <w:sz w:val="24"/>
          <w:szCs w:val="24"/>
        </w:rPr>
        <w:pict>
          <v:shape id="Straight Arrow Connector 182" o:spid="_x0000_s1165" type="#_x0000_t32" style="position:absolute;margin-left:199.9pt;margin-top:17.25pt;width:0;height:13.45pt;z-index:25190195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">
            <v:stroke endarrow="open"/>
          </v:shape>
        </w:pict>
      </w:r>
    </w:p>
    <w:p w:rsidR="00D8761A" w:rsidRDefault="00882E2A">
      <w:pPr>
        <w:pStyle w:val="ListParagraph"/>
        <w:spacing w:after="0" w:line="360" w:lineRule="auto"/>
        <w:ind w:left="0"/>
        <w:rPr>
          <w:rFonts w:ascii="Times New Roman" w:hAnsi="Times New Roman" w:cs="Times New Roman"/>
          <w:b/>
          <w:sz w:val="24"/>
          <w:szCs w:val="24"/>
        </w:rPr>
      </w:pPr>
      <w:r>
        <w:rPr>
          <w:rFonts w:ascii="Times New Roman" w:hAnsi="Times New Roman" w:cs="Times New Roman"/>
          <w:b/>
          <w:sz w:val="24"/>
          <w:szCs w:val="24"/>
        </w:rPr>
        <w:pict>
          <v:rect id="Rectangle 176" o:spid="_x0000_s1117" style="position:absolute;margin-left:112.1pt;margin-top:10.85pt;width:177pt;height:22.15pt;z-index:251889664;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" strokeweight="2pt">
            <v:textbox>
              <w:txbxContent>
                <w:p w:rsidR="00827A1F" w:rsidRDefault="00827A1F">
                  <w:pPr>
                    <w:jc w:val="center"/>
                    <w:rPr>
                      <w:lang w:val="zh-CN"/>
                    </w:rPr>
                  </w:pPr>
                  <w:r>
                    <w:rPr>
                      <w:rFonts w:ascii="Times New Roman" w:hAnsi="Times New Roman" w:cs="Times New Roman"/>
                      <w:color w:val="000000" w:themeColor="text1"/>
                    </w:rPr>
                    <w:t>lcd.print(mlx.readObjectTempC());</w:t>
                  </w:r>
                </w:p>
              </w:txbxContent>
            </v:textbox>
          </v:rect>
        </w:pict>
      </w:r>
    </w:p>
    <w:p w:rsidR="00D8761A" w:rsidRDefault="00882E2A">
      <w:pPr>
        <w:pStyle w:val="ListParagraph"/>
        <w:spacing w:after="0" w:line="360" w:lineRule="auto"/>
        <w:ind w:left="0"/>
        <w:rPr>
          <w:rFonts w:ascii="Times New Roman" w:hAnsi="Times New Roman" w:cs="Times New Roman"/>
          <w:b/>
          <w:sz w:val="24"/>
          <w:szCs w:val="24"/>
        </w:rPr>
      </w:pPr>
      <w:r>
        <w:rPr>
          <w:rFonts w:ascii="Times New Roman" w:hAnsi="Times New Roman" w:cs="Times New Roman"/>
          <w:b/>
          <w:sz w:val="24"/>
          <w:szCs w:val="24"/>
        </w:rPr>
        <w:pict>
          <v:shape id="Straight Arrow Connector 178" o:spid="_x0000_s1164" type="#_x0000_t32" style="position:absolute;margin-left:201.5pt;margin-top:12.3pt;width:0;height:11.05pt;z-index:25196851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">
            <v:stroke endarrow="open"/>
          </v:shape>
        </w:pict>
      </w:r>
    </w:p>
    <w:p w:rsidR="00D8761A" w:rsidRDefault="00882E2A">
      <w:pPr>
        <w:pStyle w:val="ListParagraph"/>
        <w:spacing w:after="0" w:line="360" w:lineRule="auto"/>
        <w:ind w:left="0"/>
        <w:rPr>
          <w:rFonts w:ascii="Times New Roman" w:hAnsi="Times New Roman" w:cs="Times New Roman"/>
          <w:b/>
          <w:sz w:val="24"/>
          <w:szCs w:val="24"/>
        </w:rPr>
      </w:pPr>
      <w:r>
        <w:rPr>
          <w:rFonts w:ascii="Times New Roman" w:hAnsi="Times New Roman" w:cs="Times New Roman"/>
          <w:b/>
          <w:sz w:val="24"/>
          <w:szCs w:val="24"/>
        </w:rPr>
        <w:pict>
          <v:rect id="Rectangle 177" o:spid="_x0000_s1118" style="position:absolute;margin-left:115.4pt;margin-top:2.7pt;width:173.7pt;height:26.1pt;z-index:251891712;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" strokeweight="2pt">
            <v:textbox>
              <w:txbxContent>
                <w:p w:rsidR="00827A1F" w:rsidRDefault="00827A1F">
                  <w:pPr>
                    <w:jc w:val="center"/>
                    <w:rPr>
                      <w:lang w:val="zh-CN"/>
                    </w:rPr>
                  </w:pPr>
                  <w:r>
                    <w:rPr>
                      <w:rFonts w:ascii="Times New Roman" w:hAnsi="Times New Roman" w:cs="Times New Roman"/>
                      <w:color w:val="000000" w:themeColor="text1"/>
                    </w:rPr>
                    <w:t>lcd.print("C");</w:t>
                  </w:r>
                </w:p>
              </w:txbxContent>
            </v:textbox>
          </v:rect>
        </w:pict>
      </w:r>
    </w:p>
    <w:p w:rsidR="00D8761A" w:rsidRDefault="00882E2A">
      <w:pPr>
        <w:pStyle w:val="ListParagraph"/>
        <w:spacing w:after="0" w:line="360" w:lineRule="auto"/>
        <w:ind w:left="0"/>
        <w:rPr>
          <w:rFonts w:ascii="Times New Roman" w:hAnsi="Times New Roman" w:cs="Times New Roman"/>
          <w:b/>
          <w:sz w:val="24"/>
          <w:szCs w:val="24"/>
        </w:rPr>
      </w:pPr>
      <w:r>
        <w:rPr>
          <w:rFonts w:ascii="Times New Roman" w:hAnsi="Times New Roman" w:cs="Times New Roman"/>
          <w:b/>
          <w:sz w:val="24"/>
          <w:szCs w:val="24"/>
        </w:rPr>
        <w:pict>
          <v:rect id="Rectangle 156" o:spid="_x0000_s1119" style="position:absolute;margin-left:115.05pt;margin-top:18.85pt;width:174.5pt;height:24pt;z-index:251966464;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" strokeweight="2pt">
            <v:textbox>
              <w:txbxContent>
                <w:p w:rsidR="00827A1F" w:rsidRDefault="00827A1F">
                  <w:pPr>
                    <w:jc w:val="center"/>
                    <w:rPr>
                      <w:lang w:val="zh-CN"/>
                    </w:rPr>
                  </w:pPr>
                  <w:r>
                    <w:rPr>
                      <w:rFonts w:ascii="Times New Roman" w:hAnsi="Times New Roman" w:cs="Times New Roman"/>
                      <w:color w:val="000000" w:themeColor="text1"/>
                    </w:rPr>
                    <w:t>digitalWrite (buzzer, HIGH);</w:t>
                  </w:r>
                </w:p>
              </w:txbxContent>
            </v:textbox>
          </v:rect>
        </w:pict>
      </w:r>
      <w:r>
        <w:rPr>
          <w:rFonts w:ascii="Times New Roman" w:hAnsi="Times New Roman" w:cs="Times New Roman"/>
          <w:b/>
          <w:sz w:val="24"/>
          <w:szCs w:val="24"/>
        </w:rPr>
        <w:pict>
          <v:shape id="Straight Arrow Connector 199" o:spid="_x0000_s1163" type="#_x0000_t32" style="position:absolute;margin-left:201.4pt;margin-top:8.15pt;width:.75pt;height:11.05pt;z-index:25197056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">
            <v:stroke endarrow="open"/>
          </v:shape>
        </w:pict>
      </w:r>
    </w:p>
    <w:p w:rsidR="00D8761A" w:rsidRDefault="00D8761A">
      <w:pPr>
        <w:pStyle w:val="ListParagraph"/>
        <w:spacing w:after="0" w:line="360" w:lineRule="auto"/>
        <w:ind w:left="0"/>
        <w:rPr>
          <w:rFonts w:ascii="Times New Roman" w:hAnsi="Times New Roman" w:cs="Times New Roman"/>
          <w:b/>
          <w:sz w:val="24"/>
          <w:szCs w:val="24"/>
        </w:rPr>
      </w:pPr>
    </w:p>
    <w:p w:rsidR="00D8761A" w:rsidRDefault="00882E2A">
      <w:pPr>
        <w:pStyle w:val="ListParagraph"/>
        <w:spacing w:after="0" w:line="360" w:lineRule="auto"/>
        <w:ind w:left="0"/>
        <w:rPr>
          <w:rFonts w:ascii="Times New Roman" w:hAnsi="Times New Roman" w:cs="Times New Roman"/>
          <w:b/>
          <w:sz w:val="24"/>
          <w:szCs w:val="24"/>
        </w:rPr>
      </w:pPr>
      <w:r>
        <w:rPr>
          <w:rFonts w:ascii="Times New Roman" w:hAnsi="Times New Roman" w:cs="Times New Roman"/>
          <w:b/>
          <w:sz w:val="24"/>
          <w:szCs w:val="24"/>
        </w:rPr>
        <w:pict>
          <v:rect id="Rectangle 224" o:spid="_x0000_s1120" style="position:absolute;margin-left:115.25pt;margin-top:13.2pt;width:174.45pt;height:24pt;z-index:25199616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" strokeweight="2pt">
            <v:textbox>
              <w:txbxContent>
                <w:p w:rsidR="00827A1F" w:rsidRDefault="00827A1F">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Return();</w:t>
                  </w:r>
                </w:p>
                <w:p w:rsidR="00827A1F" w:rsidRDefault="00827A1F">
                  <w:pPr>
                    <w:jc w:val="center"/>
                    <w:rPr>
                      <w:lang w:val="zh-CN"/>
                    </w:rPr>
                  </w:pPr>
                </w:p>
              </w:txbxContent>
            </v:textbox>
          </v:rect>
        </w:pict>
      </w:r>
      <w:r>
        <w:rPr>
          <w:rFonts w:ascii="Times New Roman" w:hAnsi="Times New Roman" w:cs="Times New Roman"/>
          <w:b/>
          <w:sz w:val="24"/>
          <w:szCs w:val="24"/>
        </w:rPr>
        <w:pict>
          <v:shape id="Straight Arrow Connector 214" o:spid="_x0000_s1162" type="#_x0000_t32" style="position:absolute;margin-left:202.95pt;margin-top:1.75pt;width:0;height:11.05pt;z-index:25197260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">
            <v:stroke endarrow="open"/>
          </v:shape>
        </w:pict>
      </w:r>
    </w:p>
    <w:p w:rsidR="00D8761A" w:rsidRDefault="00882E2A">
      <w:pPr>
        <w:pStyle w:val="ListParagraph"/>
        <w:spacing w:after="0" w:line="360" w:lineRule="auto"/>
        <w:ind w:left="0"/>
        <w:rPr>
          <w:rFonts w:ascii="Times New Roman" w:hAnsi="Times New Roman" w:cs="Times New Roman"/>
          <w:b/>
          <w:sz w:val="24"/>
          <w:szCs w:val="24"/>
        </w:rPr>
      </w:pPr>
      <w:r>
        <w:rPr>
          <w:rFonts w:ascii="Times New Roman" w:hAnsi="Times New Roman" w:cs="Times New Roman"/>
          <w:b/>
          <w:sz w:val="24"/>
          <w:szCs w:val="24"/>
        </w:rPr>
        <w:pict>
          <v:line id="Straight Connector 186" o:spid="_x0000_s1161" style="position:absolute;z-index:251909120;mso-width-relative:margin;mso-height-relative:margin" from="82.8pt,3.55pt" to="115.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" strokeweight="2pt">
            <v:shadow on="t" color="black" opacity="24903f" origin=",.5" offset="0,.55556mm"/>
          </v:line>
        </w:pict>
      </w:r>
      <w:r>
        <w:rPr>
          <w:rFonts w:ascii="Times New Roman" w:hAnsi="Times New Roman" w:cs="Times New Roman"/>
          <w:b/>
          <w:sz w:val="24"/>
          <w:szCs w:val="24"/>
        </w:rPr>
        <w:pict>
          <v:shape id="Straight Arrow Connector 185" o:spid="_x0000_s1160" type="#_x0000_t32" style="position:absolute;margin-left:289.75pt;margin-top:9.9pt;width:58.9pt;height:0;flip:x;z-index:25190707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" strokeweight="2pt">
            <v:stroke endarrow="open"/>
            <v:shadow on="t" color="black" opacity="24903f" origin=",.5" offset="0,.55556mm"/>
          </v:shape>
        </w:pict>
      </w:r>
    </w:p>
    <w:p w:rsidR="00D8761A" w:rsidRDefault="00882E2A">
      <w:pPr>
        <w:pStyle w:val="ListParagraph"/>
        <w:spacing w:after="0" w:line="360" w:lineRule="auto"/>
        <w:ind w:left="0"/>
        <w:rPr>
          <w:rFonts w:ascii="Times New Roman" w:hAnsi="Times New Roman" w:cs="Times New Roman"/>
          <w:b/>
          <w:sz w:val="24"/>
          <w:szCs w:val="24"/>
        </w:rPr>
      </w:pPr>
      <w:r>
        <w:rPr>
          <w:rFonts w:ascii="Times New Roman" w:hAnsi="Times New Roman" w:cs="Times New Roman"/>
          <w:b/>
          <w:sz w:val="24"/>
          <w:szCs w:val="24"/>
        </w:rPr>
        <w:pict>
          <v:shape id="Straight Arrow Connector 189" o:spid="_x0000_s1159" type="#_x0000_t32" style="position:absolute;margin-left:202.3pt;margin-top:2.65pt;width:0;height:17.4pt;z-index:25191731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">
            <v:stroke endarrow="open"/>
          </v:shape>
        </w:pict>
      </w:r>
      <w:r>
        <w:rPr>
          <w:rFonts w:ascii="Times New Roman" w:hAnsi="Times New Roman" w:cs="Times New Roman"/>
          <w:b/>
          <w:sz w:val="24"/>
          <w:szCs w:val="24"/>
        </w:rPr>
        <w:pict>
          <v:oval id="Oval 181" o:spid="_x0000_s1121" style="position:absolute;margin-left:168.3pt;margin-top:20.05pt;width:66.75pt;height:28.1pt;z-index:251899904;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" strokeweight="2pt">
            <v:textbox>
              <w:txbxContent>
                <w:p w:rsidR="00827A1F" w:rsidRDefault="00827A1F">
                  <w:pPr>
                    <w:rPr>
                      <w:rFonts w:ascii="Times New Roman" w:hAnsi="Times New Roman" w:cs="Times New Roman"/>
                      <w:sz w:val="24"/>
                      <w:szCs w:val="24"/>
                      <w:lang w:val="zh-CN"/>
                    </w:rPr>
                  </w:pPr>
                  <w:r>
                    <w:rPr>
                      <w:rFonts w:ascii="Times New Roman" w:hAnsi="Times New Roman" w:cs="Times New Roman"/>
                      <w:sz w:val="24"/>
                      <w:szCs w:val="24"/>
                      <w:lang w:val="zh-CN"/>
                    </w:rPr>
                    <w:t>Selesai</w:t>
                  </w:r>
                </w:p>
                <w:p w:rsidR="00827A1F" w:rsidRDefault="00827A1F"/>
              </w:txbxContent>
            </v:textbox>
          </v:oval>
        </w:pict>
      </w:r>
    </w:p>
    <w:p w:rsidR="00D8761A" w:rsidRDefault="00D8761A">
      <w:pPr>
        <w:pStyle w:val="ListParagraph"/>
        <w:spacing w:after="0" w:line="360" w:lineRule="auto"/>
        <w:ind w:left="0"/>
        <w:rPr>
          <w:rFonts w:ascii="Times New Roman" w:hAnsi="Times New Roman" w:cs="Times New Roman"/>
          <w:b/>
          <w:sz w:val="24"/>
          <w:szCs w:val="24"/>
        </w:rPr>
      </w:pPr>
    </w:p>
    <w:p w:rsidR="00D8761A" w:rsidRDefault="00D8761A">
      <w:pPr>
        <w:pStyle w:val="ListParagraph"/>
        <w:spacing w:after="0" w:line="360" w:lineRule="auto"/>
        <w:ind w:left="0"/>
        <w:rPr>
          <w:rFonts w:ascii="Times New Roman" w:hAnsi="Times New Roman" w:cs="Times New Roman"/>
          <w:b/>
          <w:sz w:val="24"/>
          <w:szCs w:val="24"/>
        </w:rPr>
      </w:pPr>
    </w:p>
    <w:p w:rsidR="00D8761A" w:rsidRDefault="00544443">
      <w:pPr>
        <w:pStyle w:val="ListParagraph"/>
        <w:spacing w:after="0" w:line="360" w:lineRule="auto"/>
        <w:ind w:left="0"/>
        <w:jc w:val="center"/>
        <w:rPr>
          <w:rFonts w:ascii="Times New Roman" w:hAnsi="Times New Roman" w:cs="Times New Roman"/>
          <w:i/>
          <w:sz w:val="24"/>
          <w:szCs w:val="24"/>
        </w:rPr>
      </w:pPr>
      <w:r>
        <w:rPr>
          <w:rFonts w:ascii="Times New Roman" w:hAnsi="Times New Roman" w:cs="Times New Roman"/>
          <w:b/>
          <w:sz w:val="24"/>
          <w:szCs w:val="24"/>
        </w:rPr>
        <w:t>Gambar 4.8</w:t>
      </w:r>
      <w:r>
        <w:rPr>
          <w:rFonts w:ascii="Times New Roman" w:hAnsi="Times New Roman" w:cs="Times New Roman"/>
          <w:i/>
          <w:sz w:val="24"/>
          <w:szCs w:val="24"/>
        </w:rPr>
        <w:t>Flowchart</w:t>
      </w:r>
      <w:r>
        <w:rPr>
          <w:rFonts w:ascii="Times New Roman" w:hAnsi="Times New Roman" w:cs="Times New Roman"/>
          <w:sz w:val="24"/>
          <w:szCs w:val="24"/>
        </w:rPr>
        <w:t xml:space="preserve"> Pengujian </w:t>
      </w:r>
      <w:r>
        <w:rPr>
          <w:rFonts w:ascii="Times New Roman" w:hAnsi="Times New Roman" w:cs="Times New Roman"/>
          <w:i/>
          <w:sz w:val="24"/>
          <w:szCs w:val="24"/>
        </w:rPr>
        <w:t>White Box</w:t>
      </w:r>
    </w:p>
    <w:p w:rsidR="00D8761A" w:rsidRDefault="00544443">
      <w:pPr>
        <w:pStyle w:val="Style4"/>
        <w:rPr>
          <w:i/>
        </w:rPr>
      </w:pPr>
      <w:bookmarkStart w:id="75" w:name="_Toc57839426"/>
      <w:r>
        <w:rPr>
          <w:i/>
        </w:rPr>
        <w:lastRenderedPageBreak/>
        <w:t>Flowgraph Pengujian White Box</w:t>
      </w:r>
      <w:bookmarkEnd w:id="75"/>
    </w:p>
    <w:p w:rsidR="00D8761A" w:rsidRDefault="00882E2A">
      <w:pPr>
        <w:pStyle w:val="ListParagraph"/>
        <w:spacing w:after="0" w:line="360" w:lineRule="auto"/>
        <w:ind w:left="2280"/>
        <w:jc w:val="both"/>
        <w:rPr>
          <w:rFonts w:ascii="Times New Roman" w:hAnsi="Times New Roman" w:cs="Times New Roman"/>
          <w:sz w:val="24"/>
          <w:szCs w:val="24"/>
        </w:rPr>
      </w:pPr>
      <w:r>
        <w:rPr>
          <w:rFonts w:ascii="Times New Roman" w:hAnsi="Times New Roman" w:cs="Times New Roman"/>
          <w:sz w:val="24"/>
          <w:szCs w:val="24"/>
        </w:rPr>
        <w:pict>
          <v:shape id="Flowchart: Connector 190" o:spid="_x0000_s1122" type="#_x0000_t120" style="position:absolute;left:0;text-align:left;margin-left:181.35pt;margin-top:10.45pt;width:30.05pt;height:31.25pt;z-index:251918336;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" fillcolor="#4f81bd" strokeweight="2pt">
            <v:textbox>
              <w:txbxContent>
                <w:p w:rsidR="00827A1F" w:rsidRDefault="00827A1F">
                  <w:pPr>
                    <w:jc w:val="center"/>
                    <w:rPr>
                      <w:color w:val="000000" w:themeColor="text1"/>
                      <w:sz w:val="28"/>
                      <w:szCs w:val="28"/>
                      <w:lang w:val="zh-CN"/>
                    </w:rPr>
                  </w:pPr>
                  <w:r>
                    <w:rPr>
                      <w:color w:val="000000" w:themeColor="text1"/>
                      <w:sz w:val="28"/>
                      <w:szCs w:val="28"/>
                      <w:lang w:val="zh-CN"/>
                    </w:rPr>
                    <w:t>1</w:t>
                  </w:r>
                </w:p>
              </w:txbxContent>
            </v:textbox>
          </v:shape>
        </w:pict>
      </w:r>
    </w:p>
    <w:p w:rsidR="00D8761A" w:rsidRDefault="00882E2A">
      <w:pPr>
        <w:spacing w:line="360" w:lineRule="auto"/>
        <w:jc w:val="both"/>
        <w:rPr>
          <w:rFonts w:ascii="Times New Roman" w:hAnsi="Times New Roman" w:cs="Times New Roman"/>
          <w:sz w:val="24"/>
          <w:szCs w:val="24"/>
        </w:rPr>
      </w:pPr>
      <w:r>
        <w:rPr>
          <w:rFonts w:ascii="Times New Roman" w:hAnsi="Times New Roman" w:cs="Times New Roman"/>
          <w:sz w:val="24"/>
          <w:szCs w:val="24"/>
        </w:rPr>
        <w:pict>
          <v:shape id="Straight Arrow Connector 191" o:spid="_x0000_s1158" type="#_x0000_t32" style="position:absolute;left:0;text-align:left;margin-left:198.35pt;margin-top:21.05pt;width:0;height:16.6pt;z-index:25191936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" strokeweight="2pt">
            <v:stroke endarrow="open"/>
            <v:shadow on="t" color="black" opacity="24903f" origin=",.5" offset="0,.55556mm"/>
          </v:shape>
        </w:pict>
      </w:r>
    </w:p>
    <w:p w:rsidR="00D8761A" w:rsidRDefault="00882E2A">
      <w:pPr>
        <w:spacing w:line="360" w:lineRule="auto"/>
        <w:jc w:val="both"/>
        <w:rPr>
          <w:rFonts w:ascii="Times New Roman" w:hAnsi="Times New Roman" w:cs="Times New Roman"/>
          <w:sz w:val="24"/>
          <w:szCs w:val="24"/>
        </w:rPr>
      </w:pPr>
      <w:r>
        <w:rPr>
          <w:rFonts w:ascii="Times New Roman" w:hAnsi="Times New Roman" w:cs="Times New Roman"/>
          <w:b/>
          <w:sz w:val="24"/>
          <w:szCs w:val="24"/>
        </w:rPr>
        <w:pict>
          <v:shape id="Straight Arrow Connector 209" o:spid="_x0000_s1157" type="#_x0000_t32" style="position:absolute;left:0;text-align:left;margin-left:112.05pt;margin-top:27.95pt;width:71.2pt;height:.75pt;flip:y;z-index:25195417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" strokeweight="2pt">
            <v:stroke endarrow="open"/>
            <v:shadow on="t" color="black" opacity="24903f" origin=",.5" offset="0,.55556mm"/>
          </v:shape>
        </w:pict>
      </w:r>
      <w:r>
        <w:rPr>
          <w:rFonts w:ascii="Times New Roman" w:hAnsi="Times New Roman" w:cs="Times New Roman"/>
          <w:sz w:val="24"/>
          <w:szCs w:val="24"/>
        </w:rPr>
        <w:pict>
          <v:shape id="Flowchart: Connector 192" o:spid="_x0000_s1123" type="#_x0000_t120" style="position:absolute;left:0;text-align:left;margin-left:182.9pt;margin-top:9pt;width:32.45pt;height:31.65pt;z-index:251921408;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" fillcolor="#4f81bd" strokeweight="2pt">
            <v:textbox>
              <w:txbxContent>
                <w:p w:rsidR="00827A1F" w:rsidRDefault="00827A1F">
                  <w:pPr>
                    <w:jc w:val="center"/>
                    <w:rPr>
                      <w:color w:val="000000" w:themeColor="text1"/>
                      <w:sz w:val="28"/>
                      <w:szCs w:val="28"/>
                      <w:lang w:val="zh-CN"/>
                    </w:rPr>
                  </w:pPr>
                  <w:r>
                    <w:rPr>
                      <w:color w:val="000000" w:themeColor="text1"/>
                      <w:sz w:val="28"/>
                      <w:szCs w:val="28"/>
                      <w:lang w:val="zh-CN"/>
                    </w:rPr>
                    <w:t>2</w:t>
                  </w:r>
                </w:p>
              </w:txbxContent>
            </v:textbox>
          </v:shape>
        </w:pict>
      </w:r>
    </w:p>
    <w:p w:rsidR="00D8761A" w:rsidRDefault="00882E2A">
      <w:pPr>
        <w:spacing w:line="360" w:lineRule="auto"/>
        <w:jc w:val="both"/>
        <w:rPr>
          <w:rFonts w:ascii="Times New Roman" w:hAnsi="Times New Roman" w:cs="Times New Roman"/>
          <w:sz w:val="24"/>
          <w:szCs w:val="24"/>
        </w:rPr>
      </w:pPr>
      <w:r>
        <w:rPr>
          <w:rFonts w:ascii="Times New Roman" w:hAnsi="Times New Roman" w:cs="Times New Roman"/>
          <w:b/>
          <w:sz w:val="24"/>
          <w:szCs w:val="24"/>
        </w:rPr>
        <w:pict>
          <v:line id="Straight Connector 213" o:spid="_x0000_s1156" style="position:absolute;left:0;text-align:left;z-index:251962368;mso-width-relative:margin;mso-height-relative:margin" from="112.1pt,0" to="112.1pt,4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" strokeweight="2pt">
            <v:shadow on="t" color="black" opacity="24903f" origin=",.5" offset="0,.55556mm"/>
          </v:line>
        </w:pict>
      </w:r>
      <w:r>
        <w:rPr>
          <w:rFonts w:ascii="Times New Roman" w:hAnsi="Times New Roman" w:cs="Times New Roman"/>
          <w:sz w:val="24"/>
          <w:szCs w:val="24"/>
        </w:rPr>
        <w:pict>
          <v:shape id="Flowchart: Connector 198" o:spid="_x0000_s1124" type="#_x0000_t120" style="position:absolute;left:0;text-align:left;margin-left:183.3pt;margin-top:26.95pt;width:31.6pt;height:33.25pt;z-index:251933696;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" fillcolor="#4f81bd" strokeweight="2pt">
            <v:textbox>
              <w:txbxContent>
                <w:p w:rsidR="00827A1F" w:rsidRDefault="00827A1F">
                  <w:pPr>
                    <w:jc w:val="center"/>
                    <w:rPr>
                      <w:color w:val="000000" w:themeColor="text1"/>
                      <w:sz w:val="28"/>
                      <w:szCs w:val="28"/>
                      <w:lang w:val="zh-CN"/>
                    </w:rPr>
                  </w:pPr>
                  <w:r>
                    <w:rPr>
                      <w:color w:val="000000" w:themeColor="text1"/>
                      <w:sz w:val="28"/>
                      <w:szCs w:val="28"/>
                      <w:lang w:val="zh-CN"/>
                    </w:rPr>
                    <w:t>3</w:t>
                  </w:r>
                </w:p>
              </w:txbxContent>
            </v:textbox>
          </v:shape>
        </w:pict>
      </w:r>
      <w:r>
        <w:rPr>
          <w:rFonts w:ascii="Times New Roman" w:hAnsi="Times New Roman" w:cs="Times New Roman"/>
          <w:sz w:val="24"/>
          <w:szCs w:val="24"/>
        </w:rPr>
        <w:pict>
          <v:shape id="Straight Arrow Connector 200" o:spid="_x0000_s1155" type="#_x0000_t32" style="position:absolute;left:0;text-align:left;margin-left:198.85pt;margin-top:11.6pt;width:0;height:19.85pt;z-index:251935744;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" strokeweight="2pt">
            <v:stroke endarrow="open"/>
            <v:shadow on="t" color="black" opacity="24903f" origin=",.5" offset="0,.55556mm"/>
          </v:shape>
        </w:pict>
      </w:r>
    </w:p>
    <w:p w:rsidR="00D8761A" w:rsidRDefault="00882E2A">
      <w:pPr>
        <w:spacing w:line="360" w:lineRule="auto"/>
        <w:jc w:val="both"/>
        <w:rPr>
          <w:rFonts w:ascii="Times New Roman" w:hAnsi="Times New Roman" w:cs="Times New Roman"/>
          <w:sz w:val="24"/>
          <w:szCs w:val="24"/>
        </w:rPr>
      </w:pPr>
      <w:r>
        <w:rPr>
          <w:rFonts w:ascii="Times New Roman" w:hAnsi="Times New Roman" w:cs="Times New Roman"/>
          <w:b/>
          <w:sz w:val="24"/>
          <w:szCs w:val="24"/>
        </w:rPr>
        <w:pict>
          <v:line id="Straight Connector 211" o:spid="_x0000_s1154" style="position:absolute;left:0;text-align:left;z-index:251958272;mso-width-relative:margin;mso-height-relative:margin" from="327.3pt,17.25pt" to="331.2pt,4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" strokeweight="2pt">
            <v:shadow on="t" color="black" opacity="24903f" origin=",.5" offset="0,.55556mm"/>
          </v:line>
        </w:pict>
      </w:r>
      <w:r>
        <w:rPr>
          <w:rFonts w:ascii="Times New Roman" w:hAnsi="Times New Roman" w:cs="Times New Roman"/>
          <w:b/>
          <w:sz w:val="24"/>
          <w:szCs w:val="24"/>
        </w:rPr>
        <w:pict>
          <v:line id="Straight Connector 208" o:spid="_x0000_s1153" style="position:absolute;left:0;text-align:left;z-index:251952128;mso-width-relative:margin;mso-height-relative:margin" from="214.7pt,16.9pt" to="328.0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" strokeweight="2pt">
            <v:shadow on="t" color="black" opacity="24903f" origin=",.5" offset="0,.55556mm"/>
          </v:line>
        </w:pict>
      </w:r>
    </w:p>
    <w:p w:rsidR="00D8761A" w:rsidRDefault="00882E2A">
      <w:pPr>
        <w:spacing w:line="360" w:lineRule="auto"/>
        <w:jc w:val="both"/>
        <w:rPr>
          <w:rFonts w:ascii="Times New Roman" w:hAnsi="Times New Roman" w:cs="Times New Roman"/>
          <w:sz w:val="24"/>
          <w:szCs w:val="24"/>
        </w:rPr>
      </w:pPr>
      <w:r>
        <w:rPr>
          <w:rFonts w:ascii="Times New Roman" w:hAnsi="Times New Roman" w:cs="Times New Roman"/>
          <w:sz w:val="24"/>
          <w:szCs w:val="24"/>
        </w:rPr>
        <w:pict>
          <v:shape id="Flowchart: Connector 197" o:spid="_x0000_s1125" type="#_x0000_t120" style="position:absolute;left:0;text-align:left;margin-left:185.7pt;margin-top:18.6pt;width:31.2pt;height:31.65pt;z-index:251931648;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" fillcolor="#4f81bd" strokeweight="2pt">
            <v:textbox>
              <w:txbxContent>
                <w:p w:rsidR="00827A1F" w:rsidRDefault="00827A1F">
                  <w:pPr>
                    <w:jc w:val="center"/>
                    <w:rPr>
                      <w:color w:val="000000" w:themeColor="text1"/>
                      <w:sz w:val="28"/>
                      <w:szCs w:val="28"/>
                      <w:lang w:val="zh-CN"/>
                    </w:rPr>
                  </w:pPr>
                  <w:r>
                    <w:rPr>
                      <w:color w:val="000000" w:themeColor="text1"/>
                      <w:sz w:val="28"/>
                      <w:szCs w:val="28"/>
                      <w:lang w:val="zh-CN"/>
                    </w:rPr>
                    <w:t>4</w:t>
                  </w:r>
                </w:p>
              </w:txbxContent>
            </v:textbox>
          </v:shape>
        </w:pict>
      </w:r>
      <w:r>
        <w:rPr>
          <w:rFonts w:ascii="Times New Roman" w:hAnsi="Times New Roman" w:cs="Times New Roman"/>
          <w:sz w:val="24"/>
          <w:szCs w:val="24"/>
        </w:rPr>
        <w:pict>
          <v:shape id="Straight Arrow Connector 204" o:spid="_x0000_s1152" type="#_x0000_t32" style="position:absolute;left:0;text-align:left;margin-left:199.2pt;margin-top:2.3pt;width:0;height:19.85pt;z-index:25194393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" strokeweight="2pt">
            <v:stroke endarrow="open"/>
            <v:shadow on="t" color="black" opacity="24903f" origin=",.5" offset="0,.55556mm"/>
          </v:shape>
        </w:pict>
      </w:r>
    </w:p>
    <w:p w:rsidR="00D8761A" w:rsidRDefault="00882E2A">
      <w:pPr>
        <w:spacing w:line="360" w:lineRule="auto"/>
        <w:jc w:val="both"/>
        <w:rPr>
          <w:rFonts w:ascii="Times New Roman" w:hAnsi="Times New Roman" w:cs="Times New Roman"/>
          <w:sz w:val="24"/>
          <w:szCs w:val="24"/>
        </w:rPr>
      </w:pPr>
      <w:r>
        <w:rPr>
          <w:rFonts w:ascii="Times New Roman" w:hAnsi="Times New Roman" w:cs="Times New Roman"/>
          <w:sz w:val="24"/>
          <w:szCs w:val="24"/>
        </w:rPr>
        <w:pict>
          <v:shape id="Straight Arrow Connector 203" o:spid="_x0000_s1151" type="#_x0000_t32" style="position:absolute;left:0;text-align:left;margin-left:201.5pt;margin-top:21.55pt;width:0;height:22.9pt;z-index:25194188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" strokeweight="2pt">
            <v:stroke endarrow="open"/>
            <v:shadow on="t" color="black" opacity="24903f" origin=",.5" offset="0,.55556mm"/>
          </v:shape>
        </w:pict>
      </w:r>
    </w:p>
    <w:p w:rsidR="00D8761A" w:rsidRDefault="00882E2A">
      <w:pPr>
        <w:spacing w:line="360" w:lineRule="auto"/>
        <w:jc w:val="both"/>
        <w:rPr>
          <w:rFonts w:ascii="Times New Roman" w:hAnsi="Times New Roman" w:cs="Times New Roman"/>
          <w:sz w:val="24"/>
          <w:szCs w:val="24"/>
        </w:rPr>
      </w:pPr>
      <w:r>
        <w:rPr>
          <w:rFonts w:ascii="Times New Roman" w:hAnsi="Times New Roman" w:cs="Times New Roman"/>
          <w:sz w:val="24"/>
          <w:szCs w:val="24"/>
        </w:rPr>
        <w:pict>
          <v:shape id="Flowchart: Connector 195" o:spid="_x0000_s1126" type="#_x0000_t120" style="position:absolute;left:0;text-align:left;margin-left:185.7pt;margin-top:15.8pt;width:31.15pt;height:31.65pt;z-index:251927552;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" fillcolor="#4f81bd" strokeweight="2pt">
            <v:textbox>
              <w:txbxContent>
                <w:p w:rsidR="00827A1F" w:rsidRDefault="00827A1F">
                  <w:pPr>
                    <w:jc w:val="center"/>
                    <w:rPr>
                      <w:color w:val="000000" w:themeColor="text1"/>
                      <w:sz w:val="28"/>
                      <w:szCs w:val="28"/>
                      <w:lang w:val="zh-CN"/>
                    </w:rPr>
                  </w:pPr>
                  <w:r>
                    <w:rPr>
                      <w:color w:val="000000" w:themeColor="text1"/>
                      <w:sz w:val="28"/>
                      <w:szCs w:val="28"/>
                      <w:lang w:val="zh-CN"/>
                    </w:rPr>
                    <w:t>5</w:t>
                  </w:r>
                </w:p>
              </w:txbxContent>
            </v:textbox>
          </v:shape>
        </w:pict>
      </w:r>
    </w:p>
    <w:p w:rsidR="00D8761A" w:rsidRDefault="00882E2A">
      <w:pPr>
        <w:spacing w:line="360" w:lineRule="auto"/>
        <w:jc w:val="both"/>
        <w:rPr>
          <w:rFonts w:ascii="Times New Roman" w:hAnsi="Times New Roman" w:cs="Times New Roman"/>
          <w:sz w:val="24"/>
          <w:szCs w:val="24"/>
        </w:rPr>
      </w:pPr>
      <w:r>
        <w:rPr>
          <w:rFonts w:ascii="Times New Roman" w:hAnsi="Times New Roman" w:cs="Times New Roman"/>
          <w:sz w:val="24"/>
          <w:szCs w:val="24"/>
        </w:rPr>
        <w:pict>
          <v:shape id="Straight Arrow Connector 202" o:spid="_x0000_s1150" type="#_x0000_t32" style="position:absolute;left:0;text-align:left;margin-left:201.6pt;margin-top:18.55pt;width:0;height:19.85pt;z-index:25193984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" strokeweight="2pt">
            <v:stroke endarrow="open"/>
            <v:shadow on="t" color="black" opacity="24903f" origin=",.5" offset="0,.55556mm"/>
          </v:shape>
        </w:pict>
      </w:r>
    </w:p>
    <w:p w:rsidR="00D8761A" w:rsidRDefault="00882E2A">
      <w:pPr>
        <w:spacing w:line="360" w:lineRule="auto"/>
        <w:jc w:val="both"/>
        <w:rPr>
          <w:rFonts w:ascii="Times New Roman" w:hAnsi="Times New Roman" w:cs="Times New Roman"/>
          <w:b/>
          <w:sz w:val="24"/>
          <w:szCs w:val="24"/>
        </w:rPr>
      </w:pPr>
      <w:r>
        <w:rPr>
          <w:rFonts w:ascii="Times New Roman" w:hAnsi="Times New Roman" w:cs="Times New Roman"/>
          <w:sz w:val="24"/>
          <w:szCs w:val="24"/>
        </w:rPr>
        <w:pict>
          <v:shape id="Flowchart: Connector 193" o:spid="_x0000_s1127" type="#_x0000_t120" style="position:absolute;left:0;text-align:left;margin-left:187.6pt;margin-top:9.9pt;width:29.25pt;height:30.85pt;z-index:251923456;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" fillcolor="#4f81bd" strokeweight="2pt">
            <v:textbox>
              <w:txbxContent>
                <w:p w:rsidR="00827A1F" w:rsidRDefault="00827A1F">
                  <w:pPr>
                    <w:jc w:val="center"/>
                    <w:rPr>
                      <w:color w:val="000000" w:themeColor="text1"/>
                      <w:sz w:val="28"/>
                      <w:szCs w:val="28"/>
                      <w:lang w:val="zh-CN"/>
                    </w:rPr>
                  </w:pPr>
                  <w:r>
                    <w:rPr>
                      <w:color w:val="000000" w:themeColor="text1"/>
                      <w:sz w:val="28"/>
                      <w:szCs w:val="28"/>
                      <w:lang w:val="zh-CN"/>
                    </w:rPr>
                    <w:t>6</w:t>
                  </w:r>
                </w:p>
              </w:txbxContent>
            </v:textbox>
          </v:shape>
        </w:pict>
      </w:r>
      <w:r w:rsidR="00544443">
        <w:rPr>
          <w:rFonts w:ascii="Times New Roman" w:hAnsi="Times New Roman" w:cs="Times New Roman"/>
          <w:sz w:val="24"/>
          <w:szCs w:val="24"/>
        </w:rPr>
        <w:tab/>
      </w:r>
      <w:r w:rsidR="00544443">
        <w:rPr>
          <w:rFonts w:ascii="Times New Roman" w:hAnsi="Times New Roman" w:cs="Times New Roman"/>
          <w:sz w:val="24"/>
          <w:szCs w:val="24"/>
        </w:rPr>
        <w:tab/>
      </w:r>
      <w:r w:rsidR="00544443">
        <w:rPr>
          <w:rFonts w:ascii="Times New Roman" w:hAnsi="Times New Roman" w:cs="Times New Roman"/>
          <w:sz w:val="24"/>
          <w:szCs w:val="24"/>
        </w:rPr>
        <w:tab/>
      </w:r>
      <w:r w:rsidR="00544443">
        <w:rPr>
          <w:rFonts w:ascii="Times New Roman" w:hAnsi="Times New Roman" w:cs="Times New Roman"/>
          <w:sz w:val="24"/>
          <w:szCs w:val="24"/>
        </w:rPr>
        <w:tab/>
      </w:r>
      <w:r w:rsidR="00544443">
        <w:rPr>
          <w:rFonts w:ascii="Times New Roman" w:hAnsi="Times New Roman" w:cs="Times New Roman"/>
          <w:b/>
          <w:sz w:val="24"/>
          <w:szCs w:val="24"/>
        </w:rPr>
        <w:t>R2</w:t>
      </w:r>
      <w:r w:rsidR="00544443">
        <w:rPr>
          <w:rFonts w:ascii="Times New Roman" w:hAnsi="Times New Roman" w:cs="Times New Roman"/>
          <w:b/>
          <w:sz w:val="24"/>
          <w:szCs w:val="24"/>
        </w:rPr>
        <w:tab/>
      </w:r>
      <w:r w:rsidR="00544443">
        <w:rPr>
          <w:rFonts w:ascii="Times New Roman" w:hAnsi="Times New Roman" w:cs="Times New Roman"/>
          <w:b/>
          <w:sz w:val="24"/>
          <w:szCs w:val="24"/>
        </w:rPr>
        <w:tab/>
      </w:r>
      <w:r w:rsidR="00544443">
        <w:rPr>
          <w:rFonts w:ascii="Times New Roman" w:hAnsi="Times New Roman" w:cs="Times New Roman"/>
          <w:b/>
          <w:sz w:val="24"/>
          <w:szCs w:val="24"/>
        </w:rPr>
        <w:tab/>
        <w:t>R1</w:t>
      </w:r>
    </w:p>
    <w:p w:rsidR="00D8761A" w:rsidRDefault="00882E2A">
      <w:pPr>
        <w:spacing w:line="360" w:lineRule="auto"/>
        <w:jc w:val="both"/>
        <w:rPr>
          <w:rFonts w:ascii="Times New Roman" w:hAnsi="Times New Roman" w:cs="Times New Roman"/>
          <w:sz w:val="24"/>
          <w:szCs w:val="24"/>
        </w:rPr>
      </w:pPr>
      <w:r>
        <w:rPr>
          <w:rFonts w:ascii="Times New Roman" w:hAnsi="Times New Roman" w:cs="Times New Roman"/>
          <w:sz w:val="24"/>
          <w:szCs w:val="24"/>
        </w:rPr>
        <w:pict>
          <v:shape id="Straight Arrow Connector 207" o:spid="_x0000_s1149" type="#_x0000_t32" style="position:absolute;left:0;text-align:left;margin-left:202.85pt;margin-top:12.25pt;width:0;height:19.85pt;z-index:25195008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" strokeweight="2pt">
            <v:stroke endarrow="open"/>
            <v:shadow on="t" color="black" opacity="24903f" origin=",.5" offset="0,.55556mm"/>
          </v:shape>
        </w:pict>
      </w:r>
    </w:p>
    <w:p w:rsidR="00D8761A" w:rsidRDefault="00882E2A">
      <w:pPr>
        <w:spacing w:line="360" w:lineRule="auto"/>
        <w:jc w:val="both"/>
        <w:rPr>
          <w:rFonts w:ascii="Times New Roman" w:hAnsi="Times New Roman" w:cs="Times New Roman"/>
          <w:sz w:val="24"/>
          <w:szCs w:val="24"/>
        </w:rPr>
      </w:pPr>
      <w:r>
        <w:rPr>
          <w:rFonts w:ascii="Times New Roman" w:hAnsi="Times New Roman" w:cs="Times New Roman"/>
          <w:sz w:val="24"/>
          <w:szCs w:val="24"/>
        </w:rPr>
        <w:pict>
          <v:shape id="Flowchart: Connector 194" o:spid="_x0000_s1128" type="#_x0000_t120" style="position:absolute;left:0;text-align:left;margin-left:184.8pt;margin-top:3.1pt;width:32.85pt;height:29.25pt;z-index:251925504;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" fillcolor="#4f81bd" strokeweight="2pt">
            <v:textbox>
              <w:txbxContent>
                <w:p w:rsidR="00827A1F" w:rsidRDefault="00827A1F">
                  <w:pPr>
                    <w:jc w:val="center"/>
                    <w:rPr>
                      <w:color w:val="000000" w:themeColor="text1"/>
                      <w:sz w:val="28"/>
                      <w:szCs w:val="28"/>
                      <w:lang w:val="zh-CN"/>
                    </w:rPr>
                  </w:pPr>
                  <w:r>
                    <w:rPr>
                      <w:color w:val="000000" w:themeColor="text1"/>
                      <w:sz w:val="28"/>
                      <w:szCs w:val="28"/>
                      <w:lang w:val="zh-CN"/>
                    </w:rPr>
                    <w:t>7</w:t>
                  </w:r>
                </w:p>
              </w:txbxContent>
            </v:textbox>
          </v:shape>
        </w:pict>
      </w:r>
    </w:p>
    <w:p w:rsidR="00D8761A" w:rsidRDefault="00882E2A">
      <w:pPr>
        <w:spacing w:line="360" w:lineRule="auto"/>
        <w:jc w:val="both"/>
        <w:rPr>
          <w:rFonts w:ascii="Times New Roman" w:hAnsi="Times New Roman" w:cs="Times New Roman"/>
          <w:sz w:val="24"/>
          <w:szCs w:val="24"/>
        </w:rPr>
      </w:pPr>
      <w:r>
        <w:rPr>
          <w:rFonts w:ascii="Times New Roman" w:hAnsi="Times New Roman" w:cs="Times New Roman"/>
          <w:sz w:val="24"/>
          <w:szCs w:val="24"/>
        </w:rPr>
        <w:pict>
          <v:shape id="Flowchart: Connector 196" o:spid="_x0000_s1129" type="#_x0000_t120" style="position:absolute;left:0;text-align:left;margin-left:186.05pt;margin-top:27.4pt;width:32.8pt;height:29.25pt;z-index:2519296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" fillcolor="#4f81bd" strokeweight="2pt">
            <v:textbox>
              <w:txbxContent>
                <w:p w:rsidR="00827A1F" w:rsidRDefault="00827A1F">
                  <w:pPr>
                    <w:jc w:val="center"/>
                    <w:rPr>
                      <w:color w:val="000000" w:themeColor="text1"/>
                      <w:sz w:val="28"/>
                      <w:szCs w:val="28"/>
                      <w:lang w:val="zh-CN"/>
                    </w:rPr>
                  </w:pPr>
                  <w:r>
                    <w:rPr>
                      <w:color w:val="000000" w:themeColor="text1"/>
                      <w:sz w:val="28"/>
                      <w:szCs w:val="28"/>
                      <w:lang w:val="zh-CN"/>
                    </w:rPr>
                    <w:t>8</w:t>
                  </w:r>
                </w:p>
              </w:txbxContent>
            </v:textbox>
          </v:shape>
        </w:pict>
      </w:r>
      <w:r>
        <w:rPr>
          <w:rFonts w:ascii="Times New Roman" w:hAnsi="Times New Roman" w:cs="Times New Roman"/>
          <w:sz w:val="24"/>
          <w:szCs w:val="24"/>
        </w:rPr>
        <w:pict>
          <v:shape id="Straight Arrow Connector 205" o:spid="_x0000_s1148" type="#_x0000_t32" style="position:absolute;left:0;text-align:left;margin-left:202.05pt;margin-top:7.75pt;width:0;height:19.85pt;z-index:251945984;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" strokeweight="2pt">
            <v:stroke endarrow="open"/>
            <v:shadow on="t" color="black" opacity="24903f" origin=",.5" offset="0,.55556mm"/>
          </v:shape>
        </w:pict>
      </w:r>
    </w:p>
    <w:p w:rsidR="00D8761A" w:rsidRDefault="00882E2A">
      <w:pPr>
        <w:spacing w:line="360" w:lineRule="auto"/>
        <w:jc w:val="both"/>
        <w:rPr>
          <w:rFonts w:ascii="Times New Roman" w:hAnsi="Times New Roman" w:cs="Times New Roman"/>
          <w:sz w:val="24"/>
          <w:szCs w:val="24"/>
        </w:rPr>
      </w:pPr>
      <w:r>
        <w:rPr>
          <w:rFonts w:ascii="Times New Roman" w:hAnsi="Times New Roman" w:cs="Times New Roman"/>
          <w:sz w:val="24"/>
          <w:szCs w:val="24"/>
        </w:rPr>
        <w:pict>
          <v:shape id="Straight Arrow Connector 206" o:spid="_x0000_s1147" type="#_x0000_t32" style="position:absolute;left:0;text-align:left;margin-left:203.95pt;margin-top:27.75pt;width:0;height:19.85pt;z-index:25194803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" strokeweight="2pt">
            <v:stroke endarrow="open"/>
            <v:shadow on="t" color="black" opacity="24903f" origin=",.5" offset="0,.55556mm"/>
          </v:shape>
        </w:pict>
      </w:r>
    </w:p>
    <w:p w:rsidR="00D8761A" w:rsidRDefault="00882E2A">
      <w:pPr>
        <w:spacing w:line="360" w:lineRule="auto"/>
        <w:jc w:val="both"/>
        <w:rPr>
          <w:rFonts w:ascii="Times New Roman" w:hAnsi="Times New Roman" w:cs="Times New Roman"/>
          <w:sz w:val="24"/>
          <w:szCs w:val="24"/>
        </w:rPr>
      </w:pPr>
      <w:r>
        <w:rPr>
          <w:rFonts w:ascii="Times New Roman" w:hAnsi="Times New Roman" w:cs="Times New Roman"/>
          <w:sz w:val="24"/>
          <w:szCs w:val="24"/>
        </w:rPr>
        <w:pict>
          <v:shape id="Flowchart: Connector 221" o:spid="_x0000_s1130" type="#_x0000_t120" style="position:absolute;left:0;text-align:left;margin-left:185.7pt;margin-top:19.2pt;width:34.75pt;height:31.65pt;z-index:251984896;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" fillcolor="#4f81bd" strokeweight="2pt">
            <v:textbox>
              <w:txbxContent>
                <w:p w:rsidR="00827A1F" w:rsidRDefault="00827A1F">
                  <w:pPr>
                    <w:jc w:val="center"/>
                    <w:rPr>
                      <w:color w:val="000000" w:themeColor="text1"/>
                      <w:sz w:val="28"/>
                      <w:szCs w:val="28"/>
                      <w:lang w:val="zh-CN"/>
                    </w:rPr>
                  </w:pPr>
                  <w:r>
                    <w:rPr>
                      <w:color w:val="000000" w:themeColor="text1"/>
                      <w:sz w:val="28"/>
                      <w:szCs w:val="28"/>
                      <w:lang w:val="zh-CN"/>
                    </w:rPr>
                    <w:t>9</w:t>
                  </w:r>
                </w:p>
              </w:txbxContent>
            </v:textbox>
          </v:shape>
        </w:pict>
      </w:r>
    </w:p>
    <w:p w:rsidR="00D8761A" w:rsidRDefault="00882E2A">
      <w:pPr>
        <w:spacing w:line="360" w:lineRule="auto"/>
        <w:jc w:val="both"/>
        <w:rPr>
          <w:rFonts w:ascii="Times New Roman" w:hAnsi="Times New Roman" w:cs="Times New Roman"/>
          <w:sz w:val="24"/>
          <w:szCs w:val="24"/>
        </w:rPr>
      </w:pPr>
      <w:r>
        <w:rPr>
          <w:rFonts w:ascii="Times New Roman" w:hAnsi="Times New Roman" w:cs="Times New Roman"/>
          <w:sz w:val="24"/>
          <w:szCs w:val="24"/>
        </w:rPr>
        <w:pict>
          <v:shape id="Straight Arrow Connector 222" o:spid="_x0000_s1146" type="#_x0000_t32" style="position:absolute;left:0;text-align:left;margin-left:204.9pt;margin-top:22.1pt;width:0;height:19.85pt;z-index:251986944;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" strokeweight="2pt">
            <v:stroke endarrow="open"/>
            <v:shadow on="t" color="black" opacity="24903f" origin=",.5" offset="0,.55556mm"/>
          </v:shape>
        </w:pict>
      </w:r>
    </w:p>
    <w:p w:rsidR="00D8761A" w:rsidRDefault="00882E2A">
      <w:pPr>
        <w:spacing w:line="360" w:lineRule="auto"/>
        <w:jc w:val="both"/>
        <w:rPr>
          <w:rFonts w:ascii="Times New Roman" w:hAnsi="Times New Roman" w:cs="Times New Roman"/>
          <w:sz w:val="24"/>
          <w:szCs w:val="24"/>
        </w:rPr>
      </w:pPr>
      <w:r>
        <w:rPr>
          <w:rFonts w:ascii="Times New Roman" w:hAnsi="Times New Roman" w:cs="Times New Roman"/>
          <w:sz w:val="24"/>
          <w:szCs w:val="24"/>
        </w:rPr>
        <w:pict>
          <v:shape id="Flowchart: Connector 201" o:spid="_x0000_s1131" type="#_x0000_t120" style="position:absolute;left:0;text-align:left;margin-left:183.25pt;margin-top:6.05pt;width:43.5pt;height:36pt;z-index:251937792;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" fillcolor="#4f81bd" strokeweight="2pt">
            <v:textbox>
              <w:txbxContent>
                <w:p w:rsidR="00827A1F" w:rsidRDefault="00827A1F">
                  <w:pPr>
                    <w:jc w:val="center"/>
                    <w:rPr>
                      <w:color w:val="000000" w:themeColor="text1"/>
                      <w:sz w:val="28"/>
                      <w:szCs w:val="28"/>
                      <w:lang w:val="zh-CN"/>
                    </w:rPr>
                  </w:pPr>
                  <w:r>
                    <w:rPr>
                      <w:color w:val="000000" w:themeColor="text1"/>
                      <w:sz w:val="28"/>
                      <w:szCs w:val="28"/>
                      <w:lang w:val="zh-CN"/>
                    </w:rPr>
                    <w:t>10000</w:t>
                  </w:r>
                </w:p>
              </w:txbxContent>
            </v:textbox>
          </v:shape>
        </w:pict>
      </w:r>
    </w:p>
    <w:p w:rsidR="00D8761A" w:rsidRDefault="00882E2A">
      <w:pPr>
        <w:spacing w:line="360" w:lineRule="auto"/>
        <w:jc w:val="both"/>
        <w:rPr>
          <w:rFonts w:ascii="Times New Roman" w:hAnsi="Times New Roman" w:cs="Times New Roman"/>
          <w:sz w:val="24"/>
          <w:szCs w:val="24"/>
        </w:rPr>
      </w:pPr>
      <w:r>
        <w:rPr>
          <w:rFonts w:ascii="Times New Roman" w:hAnsi="Times New Roman" w:cs="Times New Roman"/>
          <w:sz w:val="24"/>
          <w:szCs w:val="24"/>
        </w:rPr>
        <w:pict>
          <v:shape id="Straight Arrow Connector 219" o:spid="_x0000_s1145" type="#_x0000_t32" style="position:absolute;left:0;text-align:left;margin-left:204.8pt;margin-top:12.9pt;width:0;height:19.85pt;z-index:2519808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" strokeweight="2pt">
            <v:stroke endarrow="open"/>
            <v:shadow on="t" color="black" opacity="24903f" origin=",.5" offset="0,.55556mm"/>
          </v:shape>
        </w:pict>
      </w:r>
    </w:p>
    <w:p w:rsidR="00D8761A" w:rsidRDefault="00882E2A">
      <w:pPr>
        <w:spacing w:line="360" w:lineRule="auto"/>
        <w:jc w:val="both"/>
        <w:rPr>
          <w:rFonts w:ascii="Times New Roman" w:hAnsi="Times New Roman" w:cs="Times New Roman"/>
          <w:sz w:val="24"/>
          <w:szCs w:val="24"/>
        </w:rPr>
      </w:pPr>
      <w:r>
        <w:rPr>
          <w:rFonts w:ascii="Times New Roman" w:hAnsi="Times New Roman" w:cs="Times New Roman"/>
          <w:b/>
          <w:sz w:val="24"/>
          <w:szCs w:val="24"/>
        </w:rPr>
        <w:pict>
          <v:line id="Straight Connector 212" o:spid="_x0000_s1144" style="position:absolute;left:0;text-align:left;z-index:251960320;mso-width-relative:margin;mso-height-relative:margin" from="112.05pt,12.65pt" to="183.2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" strokeweight="2pt">
            <v:shadow on="t" color="black" opacity="24903f" origin=",.5" offset="0,.55556mm"/>
          </v:line>
        </w:pict>
      </w:r>
      <w:r>
        <w:rPr>
          <w:rFonts w:ascii="Times New Roman" w:hAnsi="Times New Roman" w:cs="Times New Roman"/>
          <w:sz w:val="24"/>
          <w:szCs w:val="24"/>
        </w:rPr>
        <w:pict>
          <v:shape id="Flowchart: Connector 216" o:spid="_x0000_s1132" type="#_x0000_t120" style="position:absolute;left:0;text-align:left;margin-left:180.05pt;margin-top:.35pt;width:44.2pt;height:36pt;z-index:251976704;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" fillcolor="#4f81bd" strokeweight="2pt">
            <v:textbox>
              <w:txbxContent>
                <w:p w:rsidR="00827A1F" w:rsidRDefault="00827A1F">
                  <w:pPr>
                    <w:jc w:val="center"/>
                    <w:rPr>
                      <w:color w:val="000000" w:themeColor="text1"/>
                      <w:sz w:val="28"/>
                      <w:szCs w:val="28"/>
                      <w:lang w:val="zh-CN"/>
                    </w:rPr>
                  </w:pPr>
                  <w:r>
                    <w:rPr>
                      <w:color w:val="000000" w:themeColor="text1"/>
                      <w:sz w:val="28"/>
                      <w:szCs w:val="28"/>
                      <w:lang w:val="zh-CN"/>
                    </w:rPr>
                    <w:t>11</w:t>
                  </w:r>
                </w:p>
              </w:txbxContent>
            </v:textbox>
          </v:shape>
        </w:pict>
      </w:r>
      <w:r>
        <w:rPr>
          <w:rFonts w:ascii="Times New Roman" w:hAnsi="Times New Roman" w:cs="Times New Roman"/>
          <w:b/>
          <w:sz w:val="24"/>
          <w:szCs w:val="24"/>
        </w:rPr>
        <w:pict>
          <v:shape id="Straight Arrow Connector 210" o:spid="_x0000_s1143" type="#_x0000_t32" style="position:absolute;left:0;text-align:left;margin-left:221.3pt;margin-top:26.9pt;width:109.9pt;height:.05pt;flip:x;z-index:251956224;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" strokeweight="2pt">
            <v:stroke endarrow="open"/>
            <v:shadow on="t" color="black" opacity="24903f" origin=",.5" offset="0,.55556mm"/>
          </v:shape>
        </w:pict>
      </w:r>
    </w:p>
    <w:p w:rsidR="00D8761A" w:rsidRDefault="00882E2A">
      <w:pPr>
        <w:spacing w:line="360" w:lineRule="auto"/>
        <w:jc w:val="both"/>
        <w:rPr>
          <w:rFonts w:ascii="Times New Roman" w:hAnsi="Times New Roman" w:cs="Times New Roman"/>
          <w:sz w:val="24"/>
          <w:szCs w:val="24"/>
        </w:rPr>
      </w:pPr>
      <w:r>
        <w:rPr>
          <w:rFonts w:ascii="Times New Roman" w:hAnsi="Times New Roman" w:cs="Times New Roman"/>
          <w:sz w:val="24"/>
          <w:szCs w:val="24"/>
        </w:rPr>
        <w:pict>
          <v:shape id="Flowchart: Connector 215" o:spid="_x0000_s1133" type="#_x0000_t120" style="position:absolute;left:0;text-align:left;margin-left:179.7pt;margin-top:18.75pt;width:43.5pt;height:30.8pt;z-index:251974656;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" fillcolor="#4f81bd" strokeweight="2pt">
            <v:textbox>
              <w:txbxContent>
                <w:p w:rsidR="00827A1F" w:rsidRDefault="00827A1F">
                  <w:pPr>
                    <w:jc w:val="center"/>
                    <w:rPr>
                      <w:color w:val="000000" w:themeColor="text1"/>
                      <w:sz w:val="28"/>
                      <w:szCs w:val="28"/>
                      <w:lang w:val="zh-CN"/>
                    </w:rPr>
                  </w:pPr>
                  <w:r>
                    <w:rPr>
                      <w:color w:val="000000" w:themeColor="text1"/>
                      <w:sz w:val="28"/>
                      <w:szCs w:val="28"/>
                      <w:lang w:val="zh-CN"/>
                    </w:rPr>
                    <w:t>12</w:t>
                  </w:r>
                </w:p>
              </w:txbxContent>
            </v:textbox>
          </v:shape>
        </w:pict>
      </w:r>
      <w:r>
        <w:rPr>
          <w:rFonts w:ascii="Times New Roman" w:hAnsi="Times New Roman" w:cs="Times New Roman"/>
          <w:sz w:val="24"/>
          <w:szCs w:val="24"/>
        </w:rPr>
        <w:pict>
          <v:shape id="Straight Arrow Connector 220" o:spid="_x0000_s1142" type="#_x0000_t32" style="position:absolute;left:0;text-align:left;margin-left:201.85pt;margin-top:4.3pt;width:0;height:19.85pt;z-index:25198284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" strokeweight="2pt">
            <v:stroke endarrow="open"/>
            <v:shadow on="t" color="black" opacity="24903f" origin=",.5" offset="0,.55556mm"/>
          </v:shape>
        </w:pict>
      </w:r>
    </w:p>
    <w:p w:rsidR="00D8761A" w:rsidRDefault="00D8761A">
      <w:pPr>
        <w:spacing w:line="360" w:lineRule="auto"/>
        <w:jc w:val="both"/>
        <w:rPr>
          <w:rFonts w:ascii="Times New Roman" w:hAnsi="Times New Roman" w:cs="Times New Roman"/>
          <w:sz w:val="24"/>
          <w:szCs w:val="24"/>
        </w:rPr>
      </w:pPr>
    </w:p>
    <w:p w:rsidR="00D8761A" w:rsidRDefault="00544443">
      <w:pPr>
        <w:pStyle w:val="ListParagraph"/>
        <w:spacing w:after="0" w:line="360" w:lineRule="auto"/>
        <w:ind w:left="0"/>
        <w:jc w:val="center"/>
        <w:rPr>
          <w:rFonts w:ascii="Times New Roman" w:hAnsi="Times New Roman" w:cs="Times New Roman"/>
          <w:i/>
          <w:sz w:val="24"/>
          <w:szCs w:val="24"/>
        </w:rPr>
      </w:pPr>
      <w:r>
        <w:rPr>
          <w:rFonts w:ascii="Times New Roman" w:hAnsi="Times New Roman" w:cs="Times New Roman"/>
          <w:b/>
          <w:sz w:val="24"/>
          <w:szCs w:val="24"/>
        </w:rPr>
        <w:t>Gambar 4.9</w:t>
      </w:r>
      <w:r>
        <w:rPr>
          <w:rFonts w:ascii="Times New Roman" w:hAnsi="Times New Roman" w:cs="Times New Roman"/>
          <w:i/>
          <w:sz w:val="24"/>
          <w:szCs w:val="24"/>
        </w:rPr>
        <w:t>Flowgraph</w:t>
      </w:r>
      <w:r>
        <w:rPr>
          <w:rFonts w:ascii="Times New Roman" w:hAnsi="Times New Roman" w:cs="Times New Roman"/>
          <w:sz w:val="24"/>
          <w:szCs w:val="24"/>
        </w:rPr>
        <w:t xml:space="preserve"> Pengujian </w:t>
      </w:r>
      <w:r>
        <w:rPr>
          <w:rFonts w:ascii="Times New Roman" w:hAnsi="Times New Roman" w:cs="Times New Roman"/>
          <w:i/>
          <w:sz w:val="24"/>
          <w:szCs w:val="24"/>
        </w:rPr>
        <w:t>White Box</w:t>
      </w:r>
    </w:p>
    <w:p w:rsidR="00D8761A" w:rsidRDefault="00544443">
      <w:pPr>
        <w:pStyle w:val="Style4"/>
      </w:pPr>
      <w:bookmarkStart w:id="76" w:name="_Toc57839427"/>
      <w:r>
        <w:lastRenderedPageBreak/>
        <w:t xml:space="preserve">Perhitungan CC Pada Pengujian </w:t>
      </w:r>
      <w:r>
        <w:rPr>
          <w:i/>
        </w:rPr>
        <w:t>White Box</w:t>
      </w:r>
      <w:bookmarkEnd w:id="76"/>
    </w:p>
    <w:p w:rsidR="00D8761A" w:rsidRDefault="00D8761A">
      <w:pPr>
        <w:spacing w:after="0" w:line="360" w:lineRule="auto"/>
        <w:rPr>
          <w:rFonts w:ascii="Times New Roman" w:hAnsi="Times New Roman" w:cs="Times New Roman"/>
          <w:b/>
          <w:sz w:val="24"/>
          <w:szCs w:val="24"/>
        </w:rPr>
      </w:pPr>
    </w:p>
    <w:p w:rsidR="00D8761A" w:rsidRDefault="00544443">
      <w:pPr>
        <w:spacing w:after="0" w:line="360" w:lineRule="auto"/>
        <w:ind w:left="1080" w:firstLine="360"/>
        <w:rPr>
          <w:rFonts w:ascii="Times New Roman" w:hAnsi="Times New Roman" w:cs="Times New Roman"/>
          <w:sz w:val="24"/>
          <w:szCs w:val="24"/>
        </w:rPr>
      </w:pPr>
      <w:r>
        <w:rPr>
          <w:rFonts w:ascii="Times New Roman" w:hAnsi="Times New Roman" w:cs="Times New Roman"/>
          <w:sz w:val="24"/>
          <w:szCs w:val="24"/>
        </w:rPr>
        <w:t>Dari Flowgraph tersebut, didapatkan</w:t>
      </w:r>
    </w:p>
    <w:p w:rsidR="00D8761A" w:rsidRDefault="00544443">
      <w:pPr>
        <w:spacing w:after="0" w:line="360" w:lineRule="auto"/>
        <w:ind w:left="1080"/>
        <w:rPr>
          <w:rFonts w:ascii="Times New Roman" w:hAnsi="Times New Roman" w:cs="Times New Roman"/>
          <w:sz w:val="24"/>
          <w:szCs w:val="24"/>
        </w:rPr>
      </w:pPr>
      <w:r>
        <w:rPr>
          <w:rFonts w:ascii="Times New Roman" w:hAnsi="Times New Roman" w:cs="Times New Roman"/>
          <w:sz w:val="24"/>
          <w:szCs w:val="24"/>
        </w:rPr>
        <w:tab/>
        <w:t>Diketahui</w:t>
      </w:r>
      <w:r>
        <w:rPr>
          <w:rFonts w:ascii="Times New Roman" w:hAnsi="Times New Roman" w:cs="Times New Roman"/>
          <w:b/>
          <w:sz w:val="24"/>
          <w:szCs w:val="24"/>
        </w:rPr>
        <w:t>:</w:t>
      </w:r>
      <w:r>
        <w:rPr>
          <w:rFonts w:ascii="Times New Roman" w:hAnsi="Times New Roman" w:cs="Times New Roman"/>
          <w:sz w:val="24"/>
          <w:szCs w:val="24"/>
        </w:rPr>
        <w:t>Region (R) = 2</w:t>
      </w:r>
    </w:p>
    <w:p w:rsidR="00D8761A" w:rsidRDefault="00544443">
      <w:pPr>
        <w:spacing w:after="0" w:line="360" w:lineRule="auto"/>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Node (N) =  12</w:t>
      </w:r>
    </w:p>
    <w:p w:rsidR="00D8761A" w:rsidRDefault="00544443">
      <w:pPr>
        <w:spacing w:after="0" w:line="360" w:lineRule="auto"/>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Edge (E) = 13</w:t>
      </w:r>
    </w:p>
    <w:p w:rsidR="00D8761A" w:rsidRDefault="00544443">
      <w:pPr>
        <w:spacing w:after="0" w:line="360" w:lineRule="auto"/>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Predikat (P) = 2</w:t>
      </w:r>
    </w:p>
    <w:p w:rsidR="00D8761A" w:rsidRDefault="00D8761A">
      <w:pPr>
        <w:spacing w:after="0" w:line="360" w:lineRule="auto"/>
        <w:ind w:left="1080"/>
        <w:rPr>
          <w:rFonts w:ascii="Times New Roman" w:hAnsi="Times New Roman" w:cs="Times New Roman"/>
          <w:sz w:val="24"/>
          <w:szCs w:val="24"/>
        </w:rPr>
      </w:pPr>
    </w:p>
    <w:p w:rsidR="00D8761A" w:rsidRDefault="00544443">
      <w:pPr>
        <w:spacing w:after="0" w:line="360" w:lineRule="auto"/>
        <w:ind w:left="1080"/>
        <w:rPr>
          <w:rFonts w:ascii="Times New Roman" w:hAnsi="Times New Roman" w:cs="Times New Roman"/>
          <w:sz w:val="24"/>
          <w:szCs w:val="24"/>
        </w:rPr>
      </w:pPr>
      <w:r>
        <w:rPr>
          <w:rFonts w:ascii="Times New Roman" w:hAnsi="Times New Roman" w:cs="Times New Roman"/>
          <w:sz w:val="24"/>
          <w:szCs w:val="24"/>
        </w:rPr>
        <w:tab/>
        <w:t>Rumus 1</w:t>
      </w:r>
      <w:r>
        <w:rPr>
          <w:rFonts w:ascii="Times New Roman" w:hAnsi="Times New Roman" w:cs="Times New Roman"/>
          <w:b/>
          <w:sz w:val="24"/>
          <w:szCs w:val="24"/>
        </w:rPr>
        <w:t>:</w:t>
      </w:r>
      <w:r>
        <w:rPr>
          <w:rFonts w:ascii="Times New Roman" w:hAnsi="Times New Roman" w:cs="Times New Roman"/>
          <w:sz w:val="24"/>
          <w:szCs w:val="24"/>
        </w:rPr>
        <w:t xml:space="preserve">V(G) = (E - N) + 2  </w:t>
      </w:r>
    </w:p>
    <w:p w:rsidR="00D8761A" w:rsidRDefault="00544443">
      <w:pPr>
        <w:spacing w:after="0" w:line="360" w:lineRule="auto"/>
        <w:ind w:left="1080"/>
        <w:rPr>
          <w:rFonts w:ascii="Times New Roman" w:hAnsi="Times New Roman" w:cs="Times New Roman"/>
          <w:sz w:val="24"/>
          <w:szCs w:val="24"/>
        </w:rPr>
      </w:pPr>
      <w:r>
        <w:rPr>
          <w:rFonts w:ascii="Times New Roman" w:hAnsi="Times New Roman" w:cs="Times New Roman"/>
          <w:sz w:val="24"/>
          <w:szCs w:val="24"/>
        </w:rPr>
        <w:tab/>
        <w:t xml:space="preserve">Rumus 2 :  V(G) = P + 1 </w:t>
      </w:r>
    </w:p>
    <w:p w:rsidR="00D8761A" w:rsidRDefault="00544443">
      <w:pPr>
        <w:spacing w:after="0" w:line="360" w:lineRule="auto"/>
        <w:rPr>
          <w:rFonts w:ascii="Times New Roman" w:hAnsi="Times New Roman" w:cs="Times New Roman"/>
          <w:sz w:val="24"/>
          <w:szCs w:val="24"/>
        </w:rPr>
      </w:pPr>
      <w:r>
        <w:rPr>
          <w:rFonts w:ascii="Times New Roman" w:hAnsi="Times New Roman" w:cs="Times New Roman"/>
          <w:sz w:val="24"/>
          <w:szCs w:val="24"/>
        </w:rPr>
        <w:tab/>
        <w:t>Penyelesaian V(G) = (13 – 12) + 2 = 3</w:t>
      </w:r>
    </w:p>
    <w:p w:rsidR="00D8761A" w:rsidRDefault="00544443">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V(G) = 2 + 1 = 3</w:t>
      </w:r>
    </w:p>
    <w:p w:rsidR="00D8761A" w:rsidRDefault="00544443">
      <w:pPr>
        <w:spacing w:after="0" w:line="360" w:lineRule="auto"/>
        <w:ind w:left="1080"/>
        <w:rPr>
          <w:rFonts w:ascii="Times New Roman" w:hAnsi="Times New Roman" w:cs="Times New Roman"/>
          <w:sz w:val="24"/>
          <w:szCs w:val="24"/>
        </w:rPr>
      </w:pPr>
      <w:r>
        <w:rPr>
          <w:rFonts w:ascii="Times New Roman" w:hAnsi="Times New Roman" w:cs="Times New Roman"/>
          <w:sz w:val="24"/>
          <w:szCs w:val="24"/>
        </w:rPr>
        <w:tab/>
        <w:t>Cyclomatic Complexity adalah 3</w:t>
      </w:r>
    </w:p>
    <w:p w:rsidR="00D8761A" w:rsidRDefault="00544443">
      <w:pPr>
        <w:spacing w:after="0" w:line="360" w:lineRule="auto"/>
        <w:ind w:left="1080"/>
        <w:rPr>
          <w:rFonts w:ascii="Times New Roman" w:hAnsi="Times New Roman" w:cs="Times New Roman"/>
          <w:sz w:val="24"/>
          <w:szCs w:val="24"/>
        </w:rPr>
      </w:pPr>
      <w:r>
        <w:rPr>
          <w:rFonts w:ascii="Times New Roman" w:hAnsi="Times New Roman" w:cs="Times New Roman"/>
          <w:sz w:val="24"/>
          <w:szCs w:val="24"/>
        </w:rPr>
        <w:tab/>
      </w:r>
    </w:p>
    <w:p w:rsidR="00D8761A" w:rsidRDefault="00D8761A">
      <w:pPr>
        <w:pStyle w:val="ListParagraph"/>
        <w:spacing w:after="0" w:line="360" w:lineRule="auto"/>
        <w:ind w:left="1985"/>
        <w:rPr>
          <w:rFonts w:ascii="Times New Roman" w:hAnsi="Times New Roman" w:cs="Times New Roman"/>
          <w:sz w:val="24"/>
          <w:szCs w:val="24"/>
        </w:rPr>
      </w:pPr>
    </w:p>
    <w:p w:rsidR="00D8761A" w:rsidRDefault="00D8761A">
      <w:pPr>
        <w:pStyle w:val="ListParagraph"/>
        <w:spacing w:after="0" w:line="360" w:lineRule="auto"/>
        <w:ind w:left="0"/>
        <w:jc w:val="center"/>
        <w:rPr>
          <w:rFonts w:ascii="Times New Roman" w:hAnsi="Times New Roman" w:cs="Times New Roman"/>
          <w:sz w:val="24"/>
          <w:szCs w:val="24"/>
        </w:rPr>
      </w:pPr>
    </w:p>
    <w:p w:rsidR="00D8761A" w:rsidRDefault="00D8761A">
      <w:pPr>
        <w:pStyle w:val="ListParagraph"/>
        <w:spacing w:after="0" w:line="360" w:lineRule="auto"/>
        <w:ind w:left="0"/>
        <w:jc w:val="center"/>
        <w:rPr>
          <w:rFonts w:ascii="Times New Roman" w:hAnsi="Times New Roman" w:cs="Times New Roman"/>
          <w:sz w:val="24"/>
          <w:szCs w:val="24"/>
        </w:rPr>
      </w:pPr>
    </w:p>
    <w:p w:rsidR="00D8761A" w:rsidRDefault="00D8761A">
      <w:pPr>
        <w:pStyle w:val="ListParagraph"/>
        <w:spacing w:after="0" w:line="360" w:lineRule="auto"/>
        <w:ind w:left="0"/>
        <w:jc w:val="center"/>
        <w:rPr>
          <w:rFonts w:ascii="Times New Roman" w:hAnsi="Times New Roman" w:cs="Times New Roman"/>
          <w:sz w:val="24"/>
          <w:szCs w:val="24"/>
        </w:rPr>
      </w:pPr>
    </w:p>
    <w:p w:rsidR="00D8761A" w:rsidRDefault="00D8761A">
      <w:pPr>
        <w:pStyle w:val="ListParagraph"/>
        <w:spacing w:after="0" w:line="360" w:lineRule="auto"/>
        <w:ind w:left="0"/>
        <w:jc w:val="center"/>
        <w:rPr>
          <w:rFonts w:ascii="Times New Roman" w:hAnsi="Times New Roman" w:cs="Times New Roman"/>
          <w:sz w:val="24"/>
          <w:szCs w:val="24"/>
        </w:rPr>
      </w:pPr>
    </w:p>
    <w:p w:rsidR="00D8761A" w:rsidRDefault="00D8761A">
      <w:pPr>
        <w:pStyle w:val="ListParagraph"/>
        <w:spacing w:after="0" w:line="360" w:lineRule="auto"/>
        <w:ind w:left="0"/>
        <w:jc w:val="center"/>
        <w:rPr>
          <w:rFonts w:ascii="Times New Roman" w:hAnsi="Times New Roman" w:cs="Times New Roman"/>
          <w:sz w:val="24"/>
          <w:szCs w:val="24"/>
        </w:rPr>
      </w:pPr>
    </w:p>
    <w:p w:rsidR="00D8761A" w:rsidRDefault="00D8761A">
      <w:pPr>
        <w:pStyle w:val="ListParagraph"/>
        <w:spacing w:after="0" w:line="360" w:lineRule="auto"/>
        <w:ind w:left="0"/>
        <w:jc w:val="center"/>
        <w:rPr>
          <w:rFonts w:ascii="Times New Roman" w:hAnsi="Times New Roman" w:cs="Times New Roman"/>
          <w:sz w:val="24"/>
          <w:szCs w:val="24"/>
        </w:rPr>
      </w:pPr>
    </w:p>
    <w:p w:rsidR="00D8761A" w:rsidRDefault="00D8761A">
      <w:pPr>
        <w:pStyle w:val="ListParagraph"/>
        <w:spacing w:after="0" w:line="360" w:lineRule="auto"/>
        <w:ind w:left="0"/>
        <w:jc w:val="center"/>
        <w:rPr>
          <w:rFonts w:ascii="Times New Roman" w:hAnsi="Times New Roman" w:cs="Times New Roman"/>
          <w:sz w:val="24"/>
          <w:szCs w:val="24"/>
        </w:rPr>
      </w:pPr>
    </w:p>
    <w:p w:rsidR="00D8761A" w:rsidRDefault="00D8761A">
      <w:pPr>
        <w:pStyle w:val="ListParagraph"/>
        <w:spacing w:after="0" w:line="360" w:lineRule="auto"/>
        <w:ind w:left="0"/>
        <w:jc w:val="center"/>
        <w:rPr>
          <w:rFonts w:ascii="Times New Roman" w:hAnsi="Times New Roman" w:cs="Times New Roman"/>
          <w:sz w:val="24"/>
          <w:szCs w:val="24"/>
        </w:rPr>
      </w:pPr>
    </w:p>
    <w:p w:rsidR="00D8761A" w:rsidRDefault="00D8761A">
      <w:pPr>
        <w:pStyle w:val="ListParagraph"/>
        <w:spacing w:after="0" w:line="360" w:lineRule="auto"/>
        <w:ind w:left="0"/>
        <w:jc w:val="center"/>
        <w:rPr>
          <w:rFonts w:ascii="Times New Roman" w:hAnsi="Times New Roman" w:cs="Times New Roman"/>
          <w:sz w:val="24"/>
          <w:szCs w:val="24"/>
        </w:rPr>
      </w:pPr>
    </w:p>
    <w:p w:rsidR="00D8761A" w:rsidRDefault="00D8761A">
      <w:pPr>
        <w:pStyle w:val="ListParagraph"/>
        <w:spacing w:after="0" w:line="360" w:lineRule="auto"/>
        <w:ind w:left="0"/>
        <w:jc w:val="center"/>
        <w:rPr>
          <w:rFonts w:ascii="Times New Roman" w:hAnsi="Times New Roman" w:cs="Times New Roman"/>
          <w:sz w:val="24"/>
          <w:szCs w:val="24"/>
        </w:rPr>
      </w:pPr>
    </w:p>
    <w:p w:rsidR="00D8761A" w:rsidRDefault="00D8761A">
      <w:pPr>
        <w:pStyle w:val="ListParagraph"/>
        <w:spacing w:after="0" w:line="360" w:lineRule="auto"/>
        <w:ind w:left="0"/>
        <w:jc w:val="center"/>
        <w:rPr>
          <w:rFonts w:ascii="Times New Roman" w:hAnsi="Times New Roman" w:cs="Times New Roman"/>
          <w:sz w:val="24"/>
          <w:szCs w:val="24"/>
        </w:rPr>
      </w:pPr>
    </w:p>
    <w:p w:rsidR="00D8761A" w:rsidRDefault="00D8761A">
      <w:pPr>
        <w:pStyle w:val="ListParagraph"/>
        <w:spacing w:after="0" w:line="360" w:lineRule="auto"/>
        <w:ind w:left="0"/>
        <w:jc w:val="center"/>
        <w:rPr>
          <w:rFonts w:ascii="Times New Roman" w:hAnsi="Times New Roman" w:cs="Times New Roman"/>
          <w:sz w:val="24"/>
          <w:szCs w:val="24"/>
        </w:rPr>
      </w:pPr>
    </w:p>
    <w:p w:rsidR="00D8761A" w:rsidRDefault="00D8761A">
      <w:pPr>
        <w:pStyle w:val="ListParagraph"/>
        <w:spacing w:after="0" w:line="360" w:lineRule="auto"/>
        <w:ind w:left="0"/>
        <w:jc w:val="center"/>
        <w:rPr>
          <w:rFonts w:ascii="Times New Roman" w:hAnsi="Times New Roman" w:cs="Times New Roman"/>
          <w:sz w:val="24"/>
          <w:szCs w:val="24"/>
        </w:rPr>
      </w:pPr>
    </w:p>
    <w:p w:rsidR="00D8761A" w:rsidRDefault="00D8761A">
      <w:pPr>
        <w:spacing w:line="360" w:lineRule="auto"/>
        <w:jc w:val="both"/>
        <w:rPr>
          <w:rFonts w:ascii="Times New Roman" w:hAnsi="Times New Roman" w:cs="Times New Roman"/>
          <w:sz w:val="24"/>
          <w:szCs w:val="24"/>
        </w:rPr>
      </w:pPr>
    </w:p>
    <w:p w:rsidR="00D8761A" w:rsidRDefault="00D8761A">
      <w:pPr>
        <w:pStyle w:val="Heading1"/>
        <w:spacing w:before="0"/>
        <w:jc w:val="center"/>
        <w:rPr>
          <w:rFonts w:ascii="Times New Roman" w:hAnsi="Times New Roman" w:cs="Times New Roman"/>
          <w:b/>
          <w:color w:val="000000" w:themeColor="text1"/>
        </w:rPr>
        <w:sectPr w:rsidR="00D8761A">
          <w:pgSz w:w="11907" w:h="16839"/>
          <w:pgMar w:top="2268" w:right="1701" w:bottom="1701" w:left="2268" w:header="720" w:footer="720" w:gutter="0"/>
          <w:cols w:space="720"/>
          <w:titlePg/>
          <w:docGrid w:linePitch="360"/>
        </w:sectPr>
      </w:pPr>
      <w:bookmarkStart w:id="77" w:name="_Toc57839428"/>
    </w:p>
    <w:p w:rsidR="00D8761A" w:rsidRDefault="00544443">
      <w:pPr>
        <w:pStyle w:val="Heading1"/>
        <w:spacing w:before="0"/>
        <w:jc w:val="center"/>
        <w:rPr>
          <w:rFonts w:ascii="Times New Roman" w:hAnsi="Times New Roman" w:cs="Times New Roman"/>
          <w:b/>
          <w:color w:val="000000" w:themeColor="text1"/>
        </w:rPr>
      </w:pPr>
      <w:r>
        <w:rPr>
          <w:rFonts w:ascii="Times New Roman" w:hAnsi="Times New Roman" w:cs="Times New Roman"/>
          <w:b/>
          <w:color w:val="000000" w:themeColor="text1"/>
        </w:rPr>
        <w:lastRenderedPageBreak/>
        <w:t>BAB V</w:t>
      </w:r>
      <w:bookmarkEnd w:id="77"/>
    </w:p>
    <w:p w:rsidR="00D8761A" w:rsidRDefault="00544443">
      <w:pPr>
        <w:jc w:val="center"/>
        <w:rPr>
          <w:rFonts w:ascii="Times New Roman" w:hAnsi="Times New Roman" w:cs="Times New Roman"/>
          <w:b/>
          <w:sz w:val="32"/>
          <w:szCs w:val="32"/>
        </w:rPr>
      </w:pPr>
      <w:bookmarkStart w:id="78" w:name="_Toc57557836"/>
      <w:r>
        <w:rPr>
          <w:rFonts w:ascii="Times New Roman" w:hAnsi="Times New Roman" w:cs="Times New Roman"/>
          <w:b/>
          <w:sz w:val="32"/>
          <w:szCs w:val="32"/>
        </w:rPr>
        <w:t>PEMBAHASAN</w:t>
      </w:r>
      <w:bookmarkEnd w:id="78"/>
    </w:p>
    <w:p w:rsidR="00D8761A" w:rsidRDefault="00D8761A">
      <w:pPr>
        <w:rPr>
          <w:rFonts w:ascii="Times New Roman" w:hAnsi="Times New Roman" w:cs="Times New Roman"/>
          <w:b/>
          <w:sz w:val="32"/>
          <w:szCs w:val="32"/>
        </w:rPr>
      </w:pPr>
    </w:p>
    <w:p w:rsidR="00D8761A" w:rsidRDefault="00544443" w:rsidP="00D208E2">
      <w:pPr>
        <w:pStyle w:val="Style6"/>
        <w:ind w:left="426" w:hanging="426"/>
      </w:pPr>
      <w:bookmarkStart w:id="79" w:name="_Toc57839429"/>
      <w:r>
        <w:t>Implementasi</w:t>
      </w:r>
      <w:bookmarkEnd w:id="79"/>
    </w:p>
    <w:p w:rsidR="00D8761A" w:rsidRDefault="00544443">
      <w:pPr>
        <w:pStyle w:val="Style9"/>
        <w:ind w:left="1134" w:hanging="708"/>
        <w:rPr>
          <w:b/>
        </w:rPr>
      </w:pPr>
      <w:bookmarkStart w:id="80" w:name="_Toc57839430"/>
      <w:r>
        <w:rPr>
          <w:b/>
        </w:rPr>
        <w:t>Hasil Perancangan Perangkat Keras</w:t>
      </w:r>
      <w:bookmarkEnd w:id="80"/>
    </w:p>
    <w:p w:rsidR="00D8761A" w:rsidRDefault="00544443">
      <w:pPr>
        <w:spacing w:line="360" w:lineRule="auto"/>
        <w:ind w:firstLine="1134"/>
        <w:jc w:val="both"/>
        <w:rPr>
          <w:rFonts w:ascii="Times New Roman" w:hAnsi="Times New Roman" w:cs="Times New Roman"/>
          <w:b/>
          <w:sz w:val="24"/>
          <w:szCs w:val="24"/>
        </w:rPr>
      </w:pPr>
      <w:r>
        <w:rPr>
          <w:noProof/>
          <w:color w:val="000000"/>
          <w:kern w:val="24"/>
        </w:rPr>
        <w:drawing>
          <wp:anchor distT="0" distB="0" distL="114300" distR="114300" simplePos="0" relativeHeight="251805696" behindDoc="0" locked="0" layoutInCell="1" allowOverlap="1">
            <wp:simplePos x="0" y="0"/>
            <wp:positionH relativeFrom="column">
              <wp:posOffset>-635</wp:posOffset>
            </wp:positionH>
            <wp:positionV relativeFrom="paragraph">
              <wp:posOffset>924560</wp:posOffset>
            </wp:positionV>
            <wp:extent cx="5055235" cy="2900680"/>
            <wp:effectExtent l="0" t="0" r="0" b="0"/>
            <wp:wrapTopAndBottom/>
            <wp:docPr id="1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55235" cy="2900680"/>
                    </a:xfrm>
                    <a:prstGeom prst="rect">
                      <a:avLst/>
                    </a:prstGeom>
                  </pic:spPr>
                </pic:pic>
              </a:graphicData>
            </a:graphic>
          </wp:anchor>
        </w:drawing>
      </w:r>
      <w:r>
        <w:rPr>
          <w:rFonts w:ascii="Times New Roman" w:hAnsi="Times New Roman" w:cs="Times New Roman"/>
          <w:sz w:val="24"/>
          <w:szCs w:val="24"/>
        </w:rPr>
        <w:t>Perancangan perangkat keras adalah penggabungan keseluruhan alat menjadi sebuah sistem yang saling terhubung. Berikut gambar hasil perancangan alat keseluruhan.</w:t>
      </w:r>
    </w:p>
    <w:p w:rsidR="00D8761A" w:rsidRDefault="00D8761A">
      <w:pPr>
        <w:jc w:val="center"/>
        <w:rPr>
          <w:rFonts w:ascii="Times New Roman" w:hAnsi="Times New Roman" w:cs="Times New Roman"/>
          <w:b/>
          <w:sz w:val="24"/>
          <w:szCs w:val="24"/>
        </w:rPr>
      </w:pPr>
    </w:p>
    <w:p w:rsidR="00D8761A" w:rsidRDefault="00544443">
      <w:pPr>
        <w:jc w:val="center"/>
        <w:rPr>
          <w:rFonts w:ascii="Times New Roman" w:hAnsi="Times New Roman" w:cs="Times New Roman"/>
          <w:sz w:val="24"/>
          <w:szCs w:val="24"/>
        </w:rPr>
      </w:pPr>
      <w:r>
        <w:rPr>
          <w:rFonts w:ascii="Times New Roman" w:hAnsi="Times New Roman" w:cs="Times New Roman"/>
          <w:b/>
          <w:sz w:val="24"/>
          <w:szCs w:val="24"/>
        </w:rPr>
        <w:t>Gambar 5.1</w:t>
      </w:r>
      <w:r>
        <w:rPr>
          <w:rFonts w:ascii="Times New Roman" w:hAnsi="Times New Roman" w:cs="Times New Roman"/>
          <w:sz w:val="24"/>
          <w:szCs w:val="24"/>
        </w:rPr>
        <w:t>Perancangan alat keseluruhan</w:t>
      </w:r>
    </w:p>
    <w:p w:rsidR="00D8761A" w:rsidRDefault="0054444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gambar 5.1 dapat dilihat perancangan alat keseluruhan yaitu berupa bentuk fisik dari sistem yang terhubung antara satu dengan yang lainnya. Yang terdiri dari  Arduino uno , sensor </w:t>
      </w:r>
      <w:r>
        <w:rPr>
          <w:rFonts w:ascii="Times New Roman" w:hAnsi="Times New Roman" w:cs="Times New Roman"/>
          <w:i/>
          <w:sz w:val="24"/>
          <w:szCs w:val="24"/>
        </w:rPr>
        <w:t>Gy-906Mlx90614Esf</w:t>
      </w:r>
      <w:r>
        <w:rPr>
          <w:rFonts w:ascii="Times New Roman" w:hAnsi="Times New Roman" w:cs="Times New Roman"/>
          <w:sz w:val="24"/>
          <w:szCs w:val="24"/>
        </w:rPr>
        <w:t xml:space="preserve">,  </w:t>
      </w:r>
      <w:r>
        <w:rPr>
          <w:rFonts w:ascii="Times New Roman" w:hAnsi="Times New Roman" w:cs="Times New Roman"/>
          <w:i/>
          <w:sz w:val="24"/>
          <w:szCs w:val="24"/>
        </w:rPr>
        <w:t>buzzer</w:t>
      </w:r>
      <w:r>
        <w:rPr>
          <w:rFonts w:ascii="Times New Roman" w:hAnsi="Times New Roman" w:cs="Times New Roman"/>
          <w:sz w:val="24"/>
          <w:szCs w:val="24"/>
        </w:rPr>
        <w:t>, esp8266 dan lcd</w:t>
      </w:r>
    </w:p>
    <w:p w:rsidR="00D8761A" w:rsidRDefault="00D8761A">
      <w:pPr>
        <w:spacing w:line="360" w:lineRule="auto"/>
        <w:ind w:firstLine="720"/>
        <w:jc w:val="both"/>
        <w:rPr>
          <w:rFonts w:ascii="Times New Roman" w:hAnsi="Times New Roman" w:cs="Times New Roman"/>
          <w:sz w:val="24"/>
          <w:szCs w:val="24"/>
        </w:rPr>
      </w:pPr>
    </w:p>
    <w:p w:rsidR="00D8761A" w:rsidRDefault="00D8761A">
      <w:pPr>
        <w:spacing w:line="360" w:lineRule="auto"/>
        <w:ind w:firstLine="720"/>
        <w:jc w:val="both"/>
        <w:rPr>
          <w:rFonts w:ascii="Times New Roman" w:hAnsi="Times New Roman" w:cs="Times New Roman"/>
          <w:sz w:val="24"/>
          <w:szCs w:val="24"/>
        </w:rPr>
      </w:pPr>
    </w:p>
    <w:p w:rsidR="00D8761A" w:rsidRDefault="00D8761A">
      <w:pPr>
        <w:spacing w:line="360" w:lineRule="auto"/>
        <w:ind w:firstLine="720"/>
        <w:jc w:val="both"/>
        <w:rPr>
          <w:rFonts w:ascii="Times New Roman" w:hAnsi="Times New Roman" w:cs="Times New Roman"/>
          <w:sz w:val="24"/>
          <w:szCs w:val="24"/>
        </w:rPr>
      </w:pPr>
    </w:p>
    <w:p w:rsidR="00D8761A" w:rsidRDefault="00544443">
      <w:pPr>
        <w:jc w:val="center"/>
        <w:rPr>
          <w:rFonts w:ascii="Times New Roman" w:hAnsi="Times New Roman" w:cs="Times New Roman"/>
          <w:sz w:val="24"/>
          <w:szCs w:val="24"/>
        </w:rPr>
      </w:pPr>
      <w:r>
        <w:rPr>
          <w:b/>
          <w:noProof/>
          <w:color w:val="000000"/>
          <w:kern w:val="24"/>
        </w:rPr>
        <w:lastRenderedPageBreak/>
        <w:drawing>
          <wp:anchor distT="0" distB="0" distL="114300" distR="114300" simplePos="0" relativeHeight="251859968" behindDoc="0" locked="0" layoutInCell="1" allowOverlap="1">
            <wp:simplePos x="0" y="0"/>
            <wp:positionH relativeFrom="column">
              <wp:posOffset>588010</wp:posOffset>
            </wp:positionH>
            <wp:positionV relativeFrom="paragraph">
              <wp:posOffset>-252730</wp:posOffset>
            </wp:positionV>
            <wp:extent cx="3836035" cy="1964690"/>
            <wp:effectExtent l="0" t="0" r="0" b="0"/>
            <wp:wrapTopAndBottom/>
            <wp:docPr id="1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36035" cy="1964690"/>
                    </a:xfrm>
                    <a:prstGeom prst="rect">
                      <a:avLst/>
                    </a:prstGeom>
                  </pic:spPr>
                </pic:pic>
              </a:graphicData>
            </a:graphic>
          </wp:anchor>
        </w:drawing>
      </w:r>
      <w:r>
        <w:rPr>
          <w:rFonts w:ascii="Times New Roman" w:hAnsi="Times New Roman" w:cs="Times New Roman"/>
          <w:b/>
          <w:sz w:val="24"/>
          <w:szCs w:val="24"/>
        </w:rPr>
        <w:t>Gambar 5.2</w:t>
      </w:r>
      <w:r>
        <w:rPr>
          <w:rFonts w:ascii="Times New Roman" w:hAnsi="Times New Roman" w:cs="Times New Roman"/>
          <w:sz w:val="24"/>
          <w:szCs w:val="24"/>
        </w:rPr>
        <w:t>Pemasangan Alat Pada Box</w:t>
      </w:r>
    </w:p>
    <w:p w:rsidR="00D8761A" w:rsidRDefault="00D8761A">
      <w:pPr>
        <w:pStyle w:val="ListParagraph"/>
        <w:spacing w:line="360" w:lineRule="auto"/>
        <w:ind w:left="1080"/>
        <w:rPr>
          <w:rFonts w:ascii="Times New Roman" w:hAnsi="Times New Roman" w:cs="Times New Roman"/>
          <w:b/>
          <w:sz w:val="24"/>
          <w:szCs w:val="24"/>
        </w:rPr>
      </w:pPr>
    </w:p>
    <w:p w:rsidR="00D8761A" w:rsidRDefault="00544443">
      <w:pPr>
        <w:pStyle w:val="Style9"/>
        <w:ind w:left="709" w:hanging="709"/>
        <w:rPr>
          <w:b/>
        </w:rPr>
      </w:pPr>
      <w:bookmarkStart w:id="81" w:name="_Toc57839431"/>
      <w:r>
        <w:rPr>
          <w:b/>
        </w:rPr>
        <w:t>Hasil Perancangan Perangkat Lunak</w:t>
      </w:r>
      <w:bookmarkEnd w:id="81"/>
    </w:p>
    <w:p w:rsidR="00D8761A" w:rsidRDefault="00544443">
      <w:pPr>
        <w:spacing w:line="360" w:lineRule="auto"/>
        <w:ind w:firstLine="720"/>
        <w:jc w:val="both"/>
        <w:rPr>
          <w:rFonts w:ascii="Times New Roman" w:hAnsi="Times New Roman" w:cs="Times New Roman"/>
          <w:b/>
          <w:sz w:val="24"/>
          <w:szCs w:val="24"/>
        </w:rPr>
      </w:pPr>
      <w:r>
        <w:rPr>
          <w:noProof/>
          <w:color w:val="000000"/>
          <w:kern w:val="24"/>
        </w:rPr>
        <w:drawing>
          <wp:anchor distT="0" distB="0" distL="114300" distR="114300" simplePos="0" relativeHeight="251807744" behindDoc="0" locked="0" layoutInCell="1" allowOverlap="1">
            <wp:simplePos x="0" y="0"/>
            <wp:positionH relativeFrom="column">
              <wp:posOffset>1543685</wp:posOffset>
            </wp:positionH>
            <wp:positionV relativeFrom="paragraph">
              <wp:posOffset>1078865</wp:posOffset>
            </wp:positionV>
            <wp:extent cx="2461260" cy="3666490"/>
            <wp:effectExtent l="0" t="0" r="0" b="0"/>
            <wp:wrapTopAndBottom/>
            <wp:docPr id="1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2"/>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61260" cy="3666490"/>
                    </a:xfrm>
                    <a:prstGeom prst="rect">
                      <a:avLst/>
                    </a:prstGeom>
                  </pic:spPr>
                </pic:pic>
              </a:graphicData>
            </a:graphic>
          </wp:anchor>
        </w:drawing>
      </w:r>
      <w:r>
        <w:rPr>
          <w:rFonts w:ascii="Times New Roman" w:hAnsi="Times New Roman" w:cs="Times New Roman"/>
          <w:sz w:val="24"/>
          <w:szCs w:val="24"/>
        </w:rPr>
        <w:t xml:space="preserve">Perancangan perangkat lunak adalah penggabungan keseluruhan alat menjadi sebuah sistem yang saling terhubung. Berikut gambar hasil pembuatan project aplikasi berbasis </w:t>
      </w:r>
      <w:r>
        <w:rPr>
          <w:rFonts w:ascii="Times New Roman" w:hAnsi="Times New Roman" w:cs="Times New Roman"/>
          <w:i/>
          <w:sz w:val="24"/>
          <w:szCs w:val="24"/>
        </w:rPr>
        <w:t>internet of things</w:t>
      </w:r>
      <w:r>
        <w:rPr>
          <w:rFonts w:ascii="Times New Roman" w:hAnsi="Times New Roman" w:cs="Times New Roman"/>
          <w:sz w:val="24"/>
          <w:szCs w:val="24"/>
        </w:rPr>
        <w:t>.</w:t>
      </w:r>
    </w:p>
    <w:p w:rsidR="00D8761A" w:rsidRDefault="00D8761A">
      <w:pPr>
        <w:pStyle w:val="ListParagraph"/>
        <w:spacing w:line="360" w:lineRule="auto"/>
        <w:ind w:left="1080"/>
        <w:jc w:val="center"/>
        <w:rPr>
          <w:rFonts w:ascii="Times New Roman" w:hAnsi="Times New Roman" w:cs="Times New Roman"/>
          <w:b/>
          <w:sz w:val="24"/>
          <w:szCs w:val="24"/>
        </w:rPr>
      </w:pPr>
    </w:p>
    <w:p w:rsidR="00D8761A" w:rsidRDefault="00544443">
      <w:pPr>
        <w:pStyle w:val="ListParagraph"/>
        <w:spacing w:line="360" w:lineRule="auto"/>
        <w:ind w:left="2520" w:firstLine="360"/>
        <w:rPr>
          <w:rFonts w:ascii="Times New Roman" w:hAnsi="Times New Roman" w:cs="Times New Roman"/>
          <w:i/>
          <w:sz w:val="24"/>
          <w:szCs w:val="24"/>
        </w:rPr>
      </w:pPr>
      <w:r>
        <w:rPr>
          <w:rFonts w:ascii="Times New Roman" w:hAnsi="Times New Roman" w:cs="Times New Roman"/>
          <w:b/>
          <w:sz w:val="24"/>
          <w:szCs w:val="24"/>
        </w:rPr>
        <w:t>Gambar 5.3</w:t>
      </w:r>
      <w:r>
        <w:rPr>
          <w:rFonts w:ascii="Times New Roman" w:hAnsi="Times New Roman" w:cs="Times New Roman"/>
          <w:sz w:val="24"/>
          <w:szCs w:val="24"/>
        </w:rPr>
        <w:t xml:space="preserve">Aplikasi </w:t>
      </w:r>
      <w:r>
        <w:rPr>
          <w:rFonts w:ascii="Times New Roman" w:hAnsi="Times New Roman" w:cs="Times New Roman"/>
          <w:i/>
          <w:sz w:val="24"/>
          <w:szCs w:val="24"/>
        </w:rPr>
        <w:t>Blynk</w:t>
      </w:r>
    </w:p>
    <w:p w:rsidR="00D8761A" w:rsidRDefault="00544443">
      <w:pPr>
        <w:spacing w:line="360" w:lineRule="auto"/>
        <w:jc w:val="both"/>
        <w:rPr>
          <w:rFonts w:ascii="Times New Roman" w:hAnsi="Times New Roman" w:cs="Times New Roman"/>
          <w:sz w:val="24"/>
          <w:szCs w:val="24"/>
        </w:rPr>
      </w:pPr>
      <w:r>
        <w:rPr>
          <w:noProof/>
          <w:color w:val="000000"/>
          <w:kern w:val="24"/>
        </w:rPr>
        <w:lastRenderedPageBreak/>
        <w:drawing>
          <wp:anchor distT="0" distB="0" distL="114300" distR="114300" simplePos="0" relativeHeight="251809792" behindDoc="0" locked="0" layoutInCell="1" allowOverlap="1">
            <wp:simplePos x="0" y="0"/>
            <wp:positionH relativeFrom="column">
              <wp:posOffset>1322705</wp:posOffset>
            </wp:positionH>
            <wp:positionV relativeFrom="paragraph">
              <wp:posOffset>930910</wp:posOffset>
            </wp:positionV>
            <wp:extent cx="2581910" cy="3312160"/>
            <wp:effectExtent l="0" t="0" r="8890" b="2540"/>
            <wp:wrapTopAndBottom/>
            <wp:docPr id="1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2"/>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81910" cy="3312160"/>
                    </a:xfrm>
                    <a:prstGeom prst="rect">
                      <a:avLst/>
                    </a:prstGeom>
                  </pic:spPr>
                </pic:pic>
              </a:graphicData>
            </a:graphic>
          </wp:anchor>
        </w:drawing>
      </w:r>
      <w:r>
        <w:rPr>
          <w:rFonts w:ascii="Times New Roman" w:hAnsi="Times New Roman" w:cs="Times New Roman"/>
          <w:sz w:val="24"/>
          <w:szCs w:val="24"/>
        </w:rPr>
        <w:t xml:space="preserve">Gambar 5.3 Dapat lihat bahwa Aplikasi </w:t>
      </w:r>
      <w:r>
        <w:rPr>
          <w:rFonts w:ascii="Times New Roman" w:hAnsi="Times New Roman" w:cs="Times New Roman"/>
          <w:i/>
          <w:sz w:val="24"/>
          <w:szCs w:val="24"/>
        </w:rPr>
        <w:t>blynk</w:t>
      </w:r>
      <w:r>
        <w:rPr>
          <w:rFonts w:ascii="Times New Roman" w:hAnsi="Times New Roman" w:cs="Times New Roman"/>
          <w:sz w:val="24"/>
          <w:szCs w:val="24"/>
        </w:rPr>
        <w:t xml:space="preserve"> adalah sebuah</w:t>
      </w:r>
      <w:r>
        <w:rPr>
          <w:rFonts w:ascii="Times New Roman" w:hAnsi="Times New Roman" w:cs="Times New Roman"/>
          <w:i/>
          <w:sz w:val="24"/>
          <w:szCs w:val="24"/>
        </w:rPr>
        <w:t>Platform</w:t>
      </w:r>
      <w:r>
        <w:rPr>
          <w:rFonts w:ascii="Times New Roman" w:hAnsi="Times New Roman" w:cs="Times New Roman"/>
          <w:sz w:val="24"/>
          <w:szCs w:val="24"/>
        </w:rPr>
        <w:t xml:space="preserve"> atau sebuah layananyang di gunakan pada smartphone untuk membuat suatu project aplikasi Berbasis </w:t>
      </w:r>
      <w:r>
        <w:rPr>
          <w:rFonts w:ascii="Times New Roman" w:hAnsi="Times New Roman" w:cs="Times New Roman"/>
          <w:i/>
          <w:sz w:val="24"/>
          <w:szCs w:val="24"/>
        </w:rPr>
        <w:t>intertnet of things.</w:t>
      </w:r>
      <w:r>
        <w:rPr>
          <w:rFonts w:ascii="Times New Roman" w:hAnsi="Times New Roman" w:cs="Times New Roman"/>
          <w:sz w:val="24"/>
          <w:szCs w:val="24"/>
        </w:rPr>
        <w:tab/>
      </w:r>
    </w:p>
    <w:p w:rsidR="00D8761A" w:rsidRDefault="00D8761A">
      <w:pPr>
        <w:jc w:val="center"/>
        <w:rPr>
          <w:rFonts w:ascii="Times New Roman" w:hAnsi="Times New Roman" w:cs="Times New Roman"/>
          <w:sz w:val="24"/>
          <w:szCs w:val="24"/>
        </w:rPr>
      </w:pPr>
    </w:p>
    <w:p w:rsidR="00D8761A" w:rsidRDefault="00544443">
      <w:pPr>
        <w:jc w:val="center"/>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b/>
          <w:sz w:val="24"/>
          <w:szCs w:val="24"/>
        </w:rPr>
        <w:t>ambar 5.4</w:t>
      </w:r>
      <w:r>
        <w:rPr>
          <w:rFonts w:ascii="Times New Roman" w:hAnsi="Times New Roman" w:cs="Times New Roman"/>
          <w:sz w:val="24"/>
          <w:szCs w:val="24"/>
        </w:rPr>
        <w:t>PembuatanProject Aplikasi</w:t>
      </w:r>
    </w:p>
    <w:p w:rsidR="00D8761A" w:rsidRDefault="00544443">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Dapat dilihat Gambar 5.4 Pembuatan project aplikasi dan nama aplikasi berbasis </w:t>
      </w:r>
      <w:r>
        <w:rPr>
          <w:rFonts w:ascii="Times New Roman" w:hAnsi="Times New Roman" w:cs="Times New Roman"/>
          <w:i/>
          <w:sz w:val="24"/>
          <w:szCs w:val="24"/>
        </w:rPr>
        <w:t>internet of things</w:t>
      </w:r>
      <w:r>
        <w:rPr>
          <w:rFonts w:ascii="Times New Roman" w:hAnsi="Times New Roman" w:cs="Times New Roman"/>
          <w:sz w:val="24"/>
          <w:szCs w:val="24"/>
        </w:rPr>
        <w:t xml:space="preserve">terdiri dari 4 tahap yaitu (a) </w:t>
      </w:r>
      <w:r>
        <w:rPr>
          <w:rFonts w:ascii="Times New Roman" w:hAnsi="Times New Roman" w:cs="Times New Roman"/>
          <w:i/>
          <w:sz w:val="24"/>
          <w:szCs w:val="24"/>
        </w:rPr>
        <w:t>Create New Project</w:t>
      </w:r>
      <w:r>
        <w:rPr>
          <w:rFonts w:ascii="Times New Roman" w:hAnsi="Times New Roman" w:cs="Times New Roman"/>
          <w:sz w:val="24"/>
          <w:szCs w:val="24"/>
        </w:rPr>
        <w:t xml:space="preserve"> untuk membuat proyek baru; (b) Auth Token untuk mengirim autentikasi </w:t>
      </w:r>
      <w:r>
        <w:rPr>
          <w:rFonts w:ascii="Times New Roman" w:hAnsi="Times New Roman" w:cs="Times New Roman"/>
          <w:i/>
          <w:sz w:val="24"/>
          <w:szCs w:val="24"/>
        </w:rPr>
        <w:t>Blynk</w:t>
      </w:r>
      <w:r>
        <w:rPr>
          <w:rFonts w:ascii="Times New Roman" w:hAnsi="Times New Roman" w:cs="Times New Roman"/>
          <w:sz w:val="24"/>
          <w:szCs w:val="24"/>
        </w:rPr>
        <w:t xml:space="preserve"> token ke email untuk diterapkan pada kode program; (c) </w:t>
      </w:r>
      <w:r>
        <w:rPr>
          <w:rFonts w:ascii="Times New Roman" w:hAnsi="Times New Roman" w:cs="Times New Roman"/>
          <w:i/>
          <w:sz w:val="24"/>
          <w:szCs w:val="24"/>
        </w:rPr>
        <w:t>Widget box</w:t>
      </w:r>
      <w:r>
        <w:rPr>
          <w:rFonts w:ascii="Times New Roman" w:hAnsi="Times New Roman" w:cs="Times New Roman"/>
          <w:sz w:val="24"/>
          <w:szCs w:val="24"/>
        </w:rPr>
        <w:t xml:space="preserve"> berfungsi untuk membuat </w:t>
      </w:r>
      <w:r>
        <w:rPr>
          <w:rFonts w:ascii="Times New Roman" w:hAnsi="Times New Roman" w:cs="Times New Roman"/>
          <w:i/>
          <w:sz w:val="24"/>
          <w:szCs w:val="24"/>
        </w:rPr>
        <w:t>gauges</w:t>
      </w:r>
      <w:r>
        <w:rPr>
          <w:rFonts w:ascii="Times New Roman" w:hAnsi="Times New Roman" w:cs="Times New Roman"/>
          <w:sz w:val="24"/>
          <w:szCs w:val="24"/>
        </w:rPr>
        <w:t xml:space="preserve"> yang akan digunakan; (d) </w:t>
      </w:r>
      <w:r>
        <w:rPr>
          <w:rFonts w:ascii="Times New Roman" w:hAnsi="Times New Roman" w:cs="Times New Roman"/>
          <w:i/>
          <w:sz w:val="24"/>
          <w:szCs w:val="24"/>
        </w:rPr>
        <w:t>Gauge temperature</w:t>
      </w:r>
      <w:r>
        <w:rPr>
          <w:rFonts w:ascii="Times New Roman" w:hAnsi="Times New Roman" w:cs="Times New Roman"/>
          <w:sz w:val="24"/>
          <w:szCs w:val="24"/>
        </w:rPr>
        <w:t xml:space="preserve"> untuk mengatur tampilan dari nilai </w:t>
      </w:r>
      <w:r>
        <w:rPr>
          <w:rFonts w:ascii="Times New Roman" w:hAnsi="Times New Roman" w:cs="Times New Roman"/>
          <w:i/>
          <w:sz w:val="24"/>
          <w:szCs w:val="24"/>
        </w:rPr>
        <w:t>temperatur.</w:t>
      </w:r>
    </w:p>
    <w:p w:rsidR="00D8761A" w:rsidRDefault="00D8761A">
      <w:pPr>
        <w:spacing w:line="360" w:lineRule="auto"/>
        <w:jc w:val="both"/>
        <w:rPr>
          <w:rFonts w:ascii="Times New Roman" w:hAnsi="Times New Roman" w:cs="Times New Roman"/>
          <w:sz w:val="24"/>
          <w:szCs w:val="24"/>
        </w:rPr>
      </w:pPr>
    </w:p>
    <w:p w:rsidR="00D8761A" w:rsidRDefault="00D8761A">
      <w:pPr>
        <w:tabs>
          <w:tab w:val="left" w:pos="1440"/>
        </w:tabs>
        <w:spacing w:line="360" w:lineRule="auto"/>
        <w:jc w:val="both"/>
        <w:rPr>
          <w:rFonts w:ascii="Times New Roman" w:hAnsi="Times New Roman" w:cs="Times New Roman"/>
          <w:sz w:val="24"/>
          <w:szCs w:val="24"/>
        </w:rPr>
      </w:pPr>
    </w:p>
    <w:p w:rsidR="00D8761A" w:rsidRDefault="00D8761A">
      <w:pPr>
        <w:jc w:val="center"/>
        <w:rPr>
          <w:rFonts w:ascii="Times New Roman" w:hAnsi="Times New Roman" w:cs="Times New Roman"/>
          <w:b/>
          <w:sz w:val="24"/>
          <w:szCs w:val="24"/>
        </w:rPr>
      </w:pPr>
    </w:p>
    <w:p w:rsidR="00D8761A" w:rsidRDefault="00D8761A">
      <w:pPr>
        <w:jc w:val="center"/>
        <w:rPr>
          <w:rFonts w:ascii="Times New Roman" w:hAnsi="Times New Roman" w:cs="Times New Roman"/>
          <w:b/>
          <w:sz w:val="24"/>
          <w:szCs w:val="24"/>
        </w:rPr>
      </w:pPr>
    </w:p>
    <w:p w:rsidR="00D8761A" w:rsidRDefault="00D8761A">
      <w:pPr>
        <w:jc w:val="center"/>
        <w:rPr>
          <w:rFonts w:ascii="Times New Roman" w:hAnsi="Times New Roman" w:cs="Times New Roman"/>
          <w:b/>
          <w:sz w:val="24"/>
          <w:szCs w:val="24"/>
        </w:rPr>
      </w:pPr>
    </w:p>
    <w:p w:rsidR="00D8761A" w:rsidRDefault="00544443">
      <w:pPr>
        <w:jc w:val="center"/>
        <w:rPr>
          <w:rFonts w:ascii="Times New Roman" w:hAnsi="Times New Roman" w:cs="Times New Roman"/>
          <w:b/>
          <w:sz w:val="24"/>
          <w:szCs w:val="24"/>
        </w:rPr>
      </w:pPr>
      <w:r>
        <w:rPr>
          <w:noProof/>
          <w:color w:val="000000"/>
          <w:kern w:val="24"/>
        </w:rPr>
        <w:lastRenderedPageBreak/>
        <w:drawing>
          <wp:anchor distT="0" distB="0" distL="114300" distR="114300" simplePos="0" relativeHeight="251811840" behindDoc="0" locked="0" layoutInCell="1" allowOverlap="1">
            <wp:simplePos x="0" y="0"/>
            <wp:positionH relativeFrom="column">
              <wp:posOffset>1392555</wp:posOffset>
            </wp:positionH>
            <wp:positionV relativeFrom="paragraph">
              <wp:posOffset>-304800</wp:posOffset>
            </wp:positionV>
            <wp:extent cx="2400935" cy="2441575"/>
            <wp:effectExtent l="0" t="0" r="0" b="0"/>
            <wp:wrapTopAndBottom/>
            <wp:docPr id="1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2"/>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00935" cy="2441575"/>
                    </a:xfrm>
                    <a:prstGeom prst="rect">
                      <a:avLst/>
                    </a:prstGeom>
                  </pic:spPr>
                </pic:pic>
              </a:graphicData>
            </a:graphic>
          </wp:anchor>
        </w:drawing>
      </w:r>
    </w:p>
    <w:p w:rsidR="00D8761A" w:rsidRDefault="00544443">
      <w:pPr>
        <w:jc w:val="center"/>
        <w:rPr>
          <w:rFonts w:ascii="Times New Roman" w:hAnsi="Times New Roman" w:cs="Times New Roman"/>
          <w:sz w:val="24"/>
          <w:szCs w:val="24"/>
        </w:rPr>
      </w:pPr>
      <w:r>
        <w:rPr>
          <w:rFonts w:ascii="Times New Roman" w:hAnsi="Times New Roman" w:cs="Times New Roman"/>
          <w:b/>
          <w:sz w:val="24"/>
          <w:szCs w:val="24"/>
        </w:rPr>
        <w:t>Gambar 5.5</w:t>
      </w:r>
      <w:r>
        <w:rPr>
          <w:rFonts w:ascii="Times New Roman" w:hAnsi="Times New Roman" w:cs="Times New Roman"/>
          <w:sz w:val="24"/>
          <w:szCs w:val="24"/>
        </w:rPr>
        <w:t>Tampilan Aplikasi</w:t>
      </w:r>
    </w:p>
    <w:p w:rsidR="00D8761A" w:rsidRDefault="0054444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Dapat dilihat dari gambar 5.5 adalah hasil dari pembuatan</w:t>
      </w:r>
      <w:r>
        <w:rPr>
          <w:rFonts w:ascii="Times New Roman" w:hAnsi="Times New Roman" w:cs="Times New Roman"/>
          <w:i/>
          <w:sz w:val="24"/>
          <w:szCs w:val="24"/>
        </w:rPr>
        <w:t xml:space="preserve">project </w:t>
      </w:r>
      <w:r>
        <w:rPr>
          <w:rFonts w:ascii="Times New Roman" w:hAnsi="Times New Roman" w:cs="Times New Roman"/>
          <w:sz w:val="24"/>
          <w:szCs w:val="24"/>
        </w:rPr>
        <w:t xml:space="preserve">aplikasi berbasis </w:t>
      </w:r>
      <w:r>
        <w:rPr>
          <w:rFonts w:ascii="Times New Roman" w:hAnsi="Times New Roman" w:cs="Times New Roman"/>
          <w:i/>
          <w:sz w:val="24"/>
          <w:szCs w:val="24"/>
        </w:rPr>
        <w:t>internet of things</w:t>
      </w:r>
      <w:r>
        <w:rPr>
          <w:rFonts w:ascii="Times New Roman" w:hAnsi="Times New Roman" w:cs="Times New Roman"/>
          <w:sz w:val="24"/>
          <w:szCs w:val="24"/>
        </w:rPr>
        <w:t xml:space="preserve"> yang di buat pada smartphone.</w:t>
      </w:r>
    </w:p>
    <w:p w:rsidR="00D8761A" w:rsidRDefault="00D8761A">
      <w:pPr>
        <w:rPr>
          <w:rFonts w:ascii="Times New Roman" w:hAnsi="Times New Roman" w:cs="Times New Roman"/>
          <w:sz w:val="24"/>
          <w:szCs w:val="24"/>
        </w:rPr>
      </w:pPr>
    </w:p>
    <w:p w:rsidR="00D8761A" w:rsidRDefault="00544443">
      <w:pPr>
        <w:pStyle w:val="Style6"/>
        <w:spacing w:line="360" w:lineRule="auto"/>
        <w:ind w:left="567" w:hanging="567"/>
      </w:pPr>
      <w:bookmarkStart w:id="82" w:name="_Toc57839432"/>
      <w:r>
        <w:t>Pengujian Sistem</w:t>
      </w:r>
      <w:bookmarkEnd w:id="82"/>
    </w:p>
    <w:p w:rsidR="00D8761A" w:rsidRDefault="00544443">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Pada tahapan ini adalah, tahapan dimana sebuah sistem yang sudah dibuat akan diuji, melalui proses eksekusi perangkat keras dan perangkat lunak untuk melihat apakah sistem berjalan sesuai yang diharapkan oleh peneliti atau sistem mengalami sebuah masalah.</w:t>
      </w:r>
    </w:p>
    <w:p w:rsidR="00D8761A" w:rsidRDefault="00544443">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Dalam melakukan pengujian, tahapan pertama adalah menguji perangkat inputan, yaitu pengujian terhadap sensor suhu tubuh </w:t>
      </w:r>
      <w:r>
        <w:rPr>
          <w:rFonts w:ascii="Times New Roman" w:hAnsi="Times New Roman" w:cs="Times New Roman"/>
          <w:i/>
          <w:sz w:val="24"/>
          <w:szCs w:val="24"/>
        </w:rPr>
        <w:t>Gy-906Mlx90614Esf.</w:t>
      </w:r>
      <w:r>
        <w:rPr>
          <w:rFonts w:ascii="Times New Roman" w:hAnsi="Times New Roman" w:cs="Times New Roman"/>
          <w:sz w:val="24"/>
          <w:szCs w:val="24"/>
        </w:rPr>
        <w:t xml:space="preserve"> Adapun tahapan-tahapan dalam pengujian seluruh sistem adalah sebagai berikut :</w:t>
      </w:r>
    </w:p>
    <w:p w:rsidR="00D8761A" w:rsidRDefault="0054444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Menyiapkan Sebuah Laptop</w:t>
      </w:r>
    </w:p>
    <w:p w:rsidR="00D8761A" w:rsidRDefault="0054444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2.Menghubungkan Arduinon ke Smartphone</w:t>
      </w:r>
    </w:p>
    <w:p w:rsidR="00D8761A" w:rsidRDefault="0054444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Menyiapkan alat deteksi suhu tubuh yang sudah diletakan didalam box.</w:t>
      </w:r>
    </w:p>
    <w:p w:rsidR="00D8761A" w:rsidRDefault="0054444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Menyiapkan </w:t>
      </w:r>
      <w:r>
        <w:rPr>
          <w:rFonts w:ascii="Times New Roman" w:hAnsi="Times New Roman" w:cs="Times New Roman"/>
          <w:i/>
          <w:sz w:val="24"/>
          <w:szCs w:val="24"/>
        </w:rPr>
        <w:t xml:space="preserve">project </w:t>
      </w:r>
      <w:r>
        <w:rPr>
          <w:rFonts w:ascii="Times New Roman" w:hAnsi="Times New Roman" w:cs="Times New Roman"/>
          <w:sz w:val="24"/>
          <w:szCs w:val="24"/>
        </w:rPr>
        <w:t>Aplikasi suhu tubuh</w:t>
      </w:r>
    </w:p>
    <w:p w:rsidR="00D8761A" w:rsidRDefault="0054444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Melakukan proses pengujian terhadap sistem. </w:t>
      </w:r>
    </w:p>
    <w:p w:rsidR="00D8761A" w:rsidRDefault="0054444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 Melihat hasil pengujian. Berikut ini langkah-langkah dalam melakukan proses pengujian Alat:</w:t>
      </w:r>
    </w:p>
    <w:p w:rsidR="00D8761A" w:rsidRDefault="00D8761A">
      <w:pPr>
        <w:spacing w:after="0" w:line="360" w:lineRule="auto"/>
        <w:jc w:val="center"/>
        <w:rPr>
          <w:rFonts w:ascii="Times New Roman" w:hAnsi="Times New Roman" w:cs="Times New Roman"/>
          <w:sz w:val="24"/>
          <w:szCs w:val="24"/>
        </w:rPr>
      </w:pPr>
    </w:p>
    <w:p w:rsidR="00D8761A" w:rsidRDefault="00D8761A">
      <w:pPr>
        <w:spacing w:after="0" w:line="360" w:lineRule="auto"/>
        <w:jc w:val="center"/>
        <w:rPr>
          <w:rFonts w:ascii="Times New Roman" w:hAnsi="Times New Roman" w:cs="Times New Roman"/>
          <w:b/>
          <w:sz w:val="24"/>
          <w:szCs w:val="24"/>
        </w:rPr>
      </w:pPr>
    </w:p>
    <w:p w:rsidR="00D8761A" w:rsidRDefault="00882E2A">
      <w:pPr>
        <w:pStyle w:val="ListParagraph"/>
        <w:spacing w:after="0"/>
        <w:ind w:left="1080"/>
        <w:rPr>
          <w:rFonts w:ascii="Times New Roman" w:hAnsi="Times New Roman" w:cs="Times New Roman"/>
          <w:b/>
          <w:sz w:val="24"/>
          <w:szCs w:val="24"/>
        </w:rPr>
      </w:pPr>
      <w:r>
        <w:rPr>
          <w:rFonts w:ascii="Times New Roman" w:hAnsi="Times New Roman" w:cs="Times New Roman"/>
          <w:b/>
          <w:sz w:val="24"/>
          <w:szCs w:val="24"/>
        </w:rPr>
        <w:pict>
          <v:oval id="Oval 141" o:spid="_x0000_s1134" style="position:absolute;left:0;text-align:left;margin-left:164.9pt;margin-top:-.4pt;width:1in;height:30.7pt;z-index:251814912;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" strokecolor="#4f81bd" strokeweight="2pt">
            <v:textbox>
              <w:txbxContent>
                <w:p w:rsidR="00827A1F" w:rsidRDefault="00827A1F">
                  <w:pPr>
                    <w:jc w:val="center"/>
                    <w:rPr>
                      <w:lang w:val="zh-CN"/>
                    </w:rPr>
                  </w:pPr>
                  <w:r>
                    <w:rPr>
                      <w:lang w:val="zh-CN"/>
                    </w:rPr>
                    <w:t>Mulai</w:t>
                  </w:r>
                </w:p>
              </w:txbxContent>
            </v:textbox>
          </v:oval>
        </w:pict>
      </w:r>
    </w:p>
    <w:p w:rsidR="00D8761A" w:rsidRDefault="00882E2A">
      <w:pPr>
        <w:jc w:val="center"/>
        <w:rPr>
          <w:rFonts w:ascii="Times New Roman" w:hAnsi="Times New Roman" w:cs="Times New Roman"/>
          <w:sz w:val="24"/>
          <w:szCs w:val="24"/>
        </w:rPr>
      </w:pPr>
      <w:r>
        <w:pict>
          <v:shape id="Straight Arrow Connector 144" o:spid="_x0000_s1141" type="#_x0000_t32" style="position:absolute;left:0;text-align:left;margin-left:313.3pt;margin-top:164.6pt;width:0;height:25.3pt;z-index:251820032;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" strokeweight="2.5pt">
            <v:stroke endarrow="block"/>
            <v:shadow on="t"/>
            <w10:wrap anchorx="page" anchory="page"/>
          </v:shape>
        </w:pict>
      </w:r>
    </w:p>
    <w:p w:rsidR="00D8761A" w:rsidRDefault="00882E2A">
      <w:pPr>
        <w:jc w:val="center"/>
        <w:rPr>
          <w:rFonts w:ascii="Times New Roman" w:hAnsi="Times New Roman" w:cs="Times New Roman"/>
          <w:sz w:val="24"/>
          <w:szCs w:val="24"/>
        </w:rPr>
      </w:pPr>
      <w:r>
        <w:rPr>
          <w:rFonts w:ascii="Times New Roman" w:hAnsi="Times New Roman" w:cs="Times New Roman"/>
          <w:sz w:val="24"/>
          <w:szCs w:val="24"/>
        </w:rPr>
        <w:pict>
          <v:roundrect id="Rounded Rectangle 7" o:spid="_x0000_s1135" style="position:absolute;left:0;text-align:left;margin-left:117.95pt;margin-top:18pt;width:164.1pt;height:38.55pt;z-index:251828224;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" strokecolor="#4f81bd" strokeweight="2pt">
            <v:textbox>
              <w:txbxContent>
                <w:p w:rsidR="00827A1F" w:rsidRDefault="00827A1F">
                  <w:pPr>
                    <w:jc w:val="center"/>
                    <w:rPr>
                      <w:rFonts w:ascii="Times New Roman" w:hAnsi="Times New Roman" w:cs="Times New Roman"/>
                      <w:lang w:val="zh-CN"/>
                    </w:rPr>
                  </w:pPr>
                  <w:r>
                    <w:rPr>
                      <w:rFonts w:ascii="Times New Roman" w:hAnsi="Times New Roman" w:cs="Times New Roman"/>
                      <w:lang w:val="zh-CN"/>
                    </w:rPr>
                    <w:t>Mengubungkan Arduino ke Smartphone</w:t>
                  </w:r>
                </w:p>
              </w:txbxContent>
            </v:textbox>
          </v:roundrect>
        </w:pict>
      </w:r>
    </w:p>
    <w:p w:rsidR="00D8761A" w:rsidRDefault="00D8761A">
      <w:pPr>
        <w:rPr>
          <w:rFonts w:ascii="Times New Roman" w:hAnsi="Times New Roman" w:cs="Times New Roman"/>
          <w:sz w:val="24"/>
          <w:szCs w:val="24"/>
        </w:rPr>
      </w:pPr>
    </w:p>
    <w:p w:rsidR="00D8761A" w:rsidRDefault="00882E2A">
      <w:pPr>
        <w:rPr>
          <w:rFonts w:ascii="Times New Roman" w:hAnsi="Times New Roman" w:cs="Times New Roman"/>
          <w:sz w:val="24"/>
          <w:szCs w:val="24"/>
        </w:rPr>
      </w:pPr>
      <w:r>
        <w:pict>
          <v:shape id="Straight Arrow Connector 142" o:spid="_x0000_s1140" type="#_x0000_t32" style="position:absolute;margin-left:313.3pt;margin-top:228.55pt;width:0;height:25.5pt;z-index:251816960;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" strokeweight="2.5pt">
            <v:stroke endarrow="block"/>
            <v:shadow on="t"/>
            <w10:wrap anchorx="page" anchory="page"/>
          </v:shape>
        </w:pict>
      </w:r>
    </w:p>
    <w:p w:rsidR="00D8761A" w:rsidRDefault="00882E2A">
      <w:pPr>
        <w:rPr>
          <w:rFonts w:ascii="Times New Roman" w:hAnsi="Times New Roman" w:cs="Times New Roman"/>
          <w:sz w:val="24"/>
          <w:szCs w:val="24"/>
        </w:rPr>
      </w:pPr>
      <w:r>
        <w:rPr>
          <w:rFonts w:ascii="Times New Roman" w:hAnsi="Times New Roman" w:cs="Times New Roman"/>
          <w:sz w:val="24"/>
          <w:szCs w:val="24"/>
        </w:rPr>
        <w:pict>
          <v:roundrect id="Rounded Rectangle 143" o:spid="_x0000_s1136" style="position:absolute;margin-left:121.9pt;margin-top:13.5pt;width:160.15pt;height:37.7pt;z-index:251817984;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" strokecolor="#4f81bd" strokeweight="2pt">
            <v:textbox>
              <w:txbxContent>
                <w:p w:rsidR="00827A1F" w:rsidRDefault="00827A1F">
                  <w:pPr>
                    <w:jc w:val="center"/>
                    <w:rPr>
                      <w:rFonts w:ascii="Times New Roman" w:hAnsi="Times New Roman" w:cs="Times New Roman"/>
                      <w:lang w:val="zh-CN"/>
                    </w:rPr>
                  </w:pPr>
                  <w:r>
                    <w:rPr>
                      <w:rFonts w:ascii="Times New Roman" w:hAnsi="Times New Roman" w:cs="Times New Roman"/>
                      <w:lang w:val="zh-CN"/>
                    </w:rPr>
                    <w:t>Pengujian Sensor suhu  tubuh Gy-906Mlx9014Esf</w:t>
                  </w:r>
                </w:p>
              </w:txbxContent>
            </v:textbox>
          </v:roundrect>
        </w:pict>
      </w:r>
    </w:p>
    <w:p w:rsidR="00D8761A" w:rsidRDefault="00D8761A">
      <w:pPr>
        <w:jc w:val="center"/>
        <w:rPr>
          <w:rFonts w:ascii="Times New Roman" w:hAnsi="Times New Roman" w:cs="Times New Roman"/>
          <w:sz w:val="24"/>
          <w:szCs w:val="24"/>
        </w:rPr>
      </w:pPr>
    </w:p>
    <w:p w:rsidR="00D8761A" w:rsidRDefault="00882E2A">
      <w:pPr>
        <w:rPr>
          <w:rFonts w:ascii="Times New Roman" w:hAnsi="Times New Roman" w:cs="Times New Roman"/>
          <w:sz w:val="24"/>
          <w:szCs w:val="24"/>
        </w:rPr>
      </w:pPr>
      <w:r>
        <w:pict>
          <v:shape id="Straight Arrow Connector 140" o:spid="_x0000_s1139" type="#_x0000_t32" style="position:absolute;margin-left:313.3pt;margin-top:291.75pt;width:0;height:20.55pt;z-index:251869184;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" strokeweight="2.5pt">
            <v:stroke endarrow="block"/>
            <v:shadow on="t"/>
            <w10:wrap anchorx="page" anchory="page"/>
          </v:shape>
        </w:pict>
      </w:r>
    </w:p>
    <w:p w:rsidR="00D8761A" w:rsidRDefault="00882E2A">
      <w:pPr>
        <w:tabs>
          <w:tab w:val="left" w:pos="6504"/>
        </w:tabs>
        <w:rPr>
          <w:rFonts w:ascii="Times New Roman" w:hAnsi="Times New Roman" w:cs="Times New Roman"/>
          <w:sz w:val="24"/>
          <w:szCs w:val="24"/>
        </w:rPr>
      </w:pPr>
      <w:r>
        <w:rPr>
          <w:rFonts w:ascii="Times New Roman" w:hAnsi="Times New Roman" w:cs="Times New Roman"/>
          <w:sz w:val="24"/>
          <w:szCs w:val="24"/>
        </w:rPr>
        <w:pict>
          <v:oval id="Oval 149" o:spid="_x0000_s1137" style="position:absolute;margin-left:172.2pt;margin-top:3.05pt;width:64.7pt;height:33.15pt;z-index:251827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" strokecolor="#4f81bd" strokeweight="2pt">
            <v:textbox>
              <w:txbxContent>
                <w:p w:rsidR="00827A1F" w:rsidRDefault="00827A1F">
                  <w:pPr>
                    <w:jc w:val="center"/>
                    <w:rPr>
                      <w:lang w:val="zh-CN"/>
                    </w:rPr>
                  </w:pPr>
                  <w:r>
                    <w:rPr>
                      <w:rFonts w:ascii="Times New Roman" w:hAnsi="Times New Roman" w:cs="Times New Roman"/>
                      <w:lang w:val="zh-CN"/>
                    </w:rPr>
                    <w:t>Selesa</w:t>
                  </w:r>
                  <w:r>
                    <w:rPr>
                      <w:lang w:val="zh-CN"/>
                    </w:rPr>
                    <w:t>i</w:t>
                  </w:r>
                </w:p>
              </w:txbxContent>
            </v:textbox>
          </v:oval>
        </w:pict>
      </w:r>
    </w:p>
    <w:p w:rsidR="00D8761A" w:rsidRDefault="00D8761A">
      <w:pPr>
        <w:tabs>
          <w:tab w:val="left" w:pos="6504"/>
        </w:tabs>
        <w:rPr>
          <w:rFonts w:ascii="Times New Roman" w:hAnsi="Times New Roman" w:cs="Times New Roman"/>
          <w:sz w:val="24"/>
          <w:szCs w:val="24"/>
        </w:rPr>
      </w:pPr>
    </w:p>
    <w:p w:rsidR="00D8761A" w:rsidRDefault="00544443">
      <w:pPr>
        <w:tabs>
          <w:tab w:val="left" w:pos="6504"/>
        </w:tabs>
        <w:jc w:val="center"/>
        <w:rPr>
          <w:rFonts w:ascii="Times New Roman" w:hAnsi="Times New Roman" w:cs="Times New Roman"/>
          <w:sz w:val="24"/>
          <w:szCs w:val="24"/>
        </w:rPr>
      </w:pPr>
      <w:r>
        <w:rPr>
          <w:rFonts w:ascii="Times New Roman" w:hAnsi="Times New Roman" w:cs="Times New Roman"/>
          <w:b/>
          <w:sz w:val="24"/>
          <w:szCs w:val="24"/>
        </w:rPr>
        <w:t>Gambar 5.6</w:t>
      </w:r>
      <w:r>
        <w:rPr>
          <w:rFonts w:ascii="Times New Roman" w:hAnsi="Times New Roman" w:cs="Times New Roman"/>
          <w:sz w:val="24"/>
          <w:szCs w:val="24"/>
        </w:rPr>
        <w:t xml:space="preserve"> Langkah-Langkah Pengujian Alat</w:t>
      </w:r>
    </w:p>
    <w:p w:rsidR="00D8761A" w:rsidRDefault="00544443">
      <w:pPr>
        <w:tabs>
          <w:tab w:val="left" w:pos="6504"/>
        </w:tabs>
        <w:rPr>
          <w:rFonts w:ascii="Times New Roman" w:hAnsi="Times New Roman" w:cs="Times New Roman"/>
          <w:sz w:val="24"/>
          <w:szCs w:val="24"/>
        </w:rPr>
      </w:pPr>
      <w:r>
        <w:rPr>
          <w:rFonts w:ascii="Times New Roman" w:hAnsi="Times New Roman" w:cs="Times New Roman"/>
          <w:sz w:val="24"/>
          <w:szCs w:val="24"/>
        </w:rPr>
        <w:tab/>
      </w:r>
    </w:p>
    <w:p w:rsidR="00D8761A" w:rsidRPr="00B96352" w:rsidRDefault="00544443">
      <w:pPr>
        <w:pStyle w:val="Style12"/>
        <w:ind w:left="709" w:hanging="709"/>
        <w:rPr>
          <w:rFonts w:ascii="Times New Roman" w:hAnsi="Times New Roman" w:cs="Times New Roman"/>
          <w:sz w:val="24"/>
          <w:szCs w:val="24"/>
        </w:rPr>
      </w:pPr>
      <w:bookmarkStart w:id="83" w:name="_Toc57839433"/>
      <w:r w:rsidRPr="00B96352">
        <w:rPr>
          <w:rFonts w:ascii="Times New Roman" w:hAnsi="Times New Roman" w:cs="Times New Roman"/>
          <w:sz w:val="24"/>
          <w:szCs w:val="24"/>
        </w:rPr>
        <w:t>Menghubungkan Arduino ke Smartphone</w:t>
      </w:r>
      <w:bookmarkEnd w:id="83"/>
    </w:p>
    <w:p w:rsidR="00D8761A" w:rsidRDefault="00544443">
      <w:pPr>
        <w:pStyle w:val="ListParagraph"/>
        <w:spacing w:line="360" w:lineRule="auto"/>
        <w:ind w:left="0" w:firstLine="720"/>
        <w:jc w:val="both"/>
        <w:rPr>
          <w:rFonts w:ascii="Times New Roman" w:hAnsi="Times New Roman" w:cs="Times New Roman"/>
          <w:sz w:val="24"/>
          <w:szCs w:val="24"/>
        </w:rPr>
      </w:pPr>
      <w:r>
        <w:rPr>
          <w:noProof/>
          <w:color w:val="000000"/>
          <w:kern w:val="24"/>
        </w:rPr>
        <w:drawing>
          <wp:anchor distT="0" distB="0" distL="114300" distR="114300" simplePos="0" relativeHeight="251832320" behindDoc="0" locked="0" layoutInCell="1" allowOverlap="1">
            <wp:simplePos x="0" y="0"/>
            <wp:positionH relativeFrom="column">
              <wp:posOffset>6350</wp:posOffset>
            </wp:positionH>
            <wp:positionV relativeFrom="paragraph">
              <wp:posOffset>1320800</wp:posOffset>
            </wp:positionV>
            <wp:extent cx="5043805" cy="1617345"/>
            <wp:effectExtent l="0" t="0" r="0" b="0"/>
            <wp:wrapTopAndBottom/>
            <wp:docPr id="1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2"/>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043805" cy="1617345"/>
                    </a:xfrm>
                    <a:prstGeom prst="rect">
                      <a:avLst/>
                    </a:prstGeom>
                  </pic:spPr>
                </pic:pic>
              </a:graphicData>
            </a:graphic>
          </wp:anchor>
        </w:drawing>
      </w:r>
      <w:r>
        <w:rPr>
          <w:rFonts w:ascii="Times New Roman" w:hAnsi="Times New Roman" w:cs="Times New Roman"/>
          <w:sz w:val="24"/>
          <w:szCs w:val="24"/>
        </w:rPr>
        <w:t>Dalam proses menghubungkan arduiono ke smartphone membutuhkan jaringan internet yang stabil sehingga apabila jaringan internet terputus maka arduino tidak bisa terhubung ke smartphone.peneliti mengamati apakah jaringan internet  tersambung atau tidak. Berikut adalah hasil yang ditampilakan di serial monitor Arduino pada saat pengujian :</w:t>
      </w:r>
    </w:p>
    <w:p w:rsidR="00D8761A" w:rsidRDefault="00D8761A">
      <w:pPr>
        <w:pStyle w:val="ListParagraph"/>
        <w:spacing w:line="360" w:lineRule="auto"/>
        <w:ind w:left="0"/>
        <w:jc w:val="center"/>
        <w:rPr>
          <w:rFonts w:ascii="Times New Roman" w:hAnsi="Times New Roman" w:cs="Times New Roman"/>
          <w:b/>
          <w:sz w:val="24"/>
          <w:szCs w:val="24"/>
        </w:rPr>
      </w:pPr>
    </w:p>
    <w:p w:rsidR="00D8761A" w:rsidRDefault="0054444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b/>
          <w:sz w:val="24"/>
          <w:szCs w:val="24"/>
        </w:rPr>
        <w:t>Gambar 5.7</w:t>
      </w:r>
      <w:r>
        <w:rPr>
          <w:rFonts w:ascii="Times New Roman" w:hAnsi="Times New Roman" w:cs="Times New Roman"/>
          <w:sz w:val="24"/>
          <w:szCs w:val="24"/>
        </w:rPr>
        <w:t>Tampilan Serial Monitor Arduino</w:t>
      </w:r>
    </w:p>
    <w:p w:rsidR="00D8761A" w:rsidRDefault="0054444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Pada gambar 5.7 dapat lihat jika ping ready maka arduino sudah di pastikan terhubung ke smartphone.</w:t>
      </w:r>
    </w:p>
    <w:p w:rsidR="00D8761A" w:rsidRDefault="00544443">
      <w:pPr>
        <w:pStyle w:val="Style7"/>
        <w:numPr>
          <w:ilvl w:val="0"/>
          <w:numId w:val="29"/>
        </w:numPr>
        <w:spacing w:line="360" w:lineRule="auto"/>
        <w:ind w:left="709" w:hanging="709"/>
      </w:pPr>
      <w:bookmarkStart w:id="84" w:name="_Toc57839434"/>
      <w:r>
        <w:lastRenderedPageBreak/>
        <w:t>Pengujian Sensor Suhu Tubuh</w:t>
      </w:r>
      <w:bookmarkEnd w:id="84"/>
    </w:p>
    <w:p w:rsidR="00D8761A" w:rsidRDefault="00544443">
      <w:pPr>
        <w:pStyle w:val="ListParagraph"/>
        <w:spacing w:line="360" w:lineRule="auto"/>
        <w:ind w:left="0" w:firstLine="720"/>
        <w:jc w:val="both"/>
        <w:rPr>
          <w:rFonts w:ascii="Times New Roman" w:hAnsi="Times New Roman" w:cs="Times New Roman"/>
          <w:sz w:val="24"/>
          <w:szCs w:val="24"/>
        </w:rPr>
      </w:pPr>
      <w:r>
        <w:rPr>
          <w:noProof/>
          <w:color w:val="000000"/>
          <w:kern w:val="24"/>
        </w:rPr>
        <w:drawing>
          <wp:anchor distT="0" distB="0" distL="114300" distR="114300" simplePos="0" relativeHeight="251834368" behindDoc="0" locked="0" layoutInCell="1" allowOverlap="1">
            <wp:simplePos x="0" y="0"/>
            <wp:positionH relativeFrom="column">
              <wp:posOffset>41275</wp:posOffset>
            </wp:positionH>
            <wp:positionV relativeFrom="paragraph">
              <wp:posOffset>2164080</wp:posOffset>
            </wp:positionV>
            <wp:extent cx="5013325" cy="2529840"/>
            <wp:effectExtent l="0" t="0" r="0" b="3810"/>
            <wp:wrapTopAndBottom/>
            <wp:docPr id="1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13325" cy="2529840"/>
                    </a:xfrm>
                    <a:prstGeom prst="rect">
                      <a:avLst/>
                    </a:prstGeom>
                  </pic:spPr>
                </pic:pic>
              </a:graphicData>
            </a:graphic>
          </wp:anchor>
        </w:drawing>
      </w:r>
      <w:r>
        <w:rPr>
          <w:rFonts w:ascii="Times New Roman" w:hAnsi="Times New Roman" w:cs="Times New Roman"/>
          <w:sz w:val="24"/>
          <w:szCs w:val="24"/>
        </w:rPr>
        <w:t xml:space="preserve">Pada pengujian sensor </w:t>
      </w:r>
      <w:r>
        <w:rPr>
          <w:rFonts w:ascii="Times New Roman" w:hAnsi="Times New Roman" w:cs="Times New Roman"/>
          <w:i/>
          <w:sz w:val="24"/>
          <w:szCs w:val="24"/>
        </w:rPr>
        <w:t>Gy-906Mlx90614Esf</w:t>
      </w:r>
      <w:r>
        <w:rPr>
          <w:rFonts w:ascii="Times New Roman" w:hAnsi="Times New Roman" w:cs="Times New Roman"/>
          <w:sz w:val="24"/>
          <w:szCs w:val="24"/>
        </w:rPr>
        <w:t>dilakukan dengan cara mendekatan sensor pada tubuh manusia dengan jarak 1cm-2cm. Dalam proses pengujian ini peneliti mengamati apakah sensor bekerja dengan baik atau tidak. Jika suhu tubuh mencapai 38</w:t>
      </w:r>
      <w:r>
        <w:rPr>
          <w:rFonts w:ascii="Times New Roman" w:hAnsi="Times New Roman" w:cs="Times New Roman"/>
          <w:sz w:val="24"/>
        </w:rPr>
        <w:t>°C atau lebih</w:t>
      </w:r>
      <w:r>
        <w:rPr>
          <w:rFonts w:ascii="Times New Roman" w:hAnsi="Times New Roman" w:cs="Times New Roman"/>
          <w:i/>
          <w:sz w:val="24"/>
        </w:rPr>
        <w:t>buzzer</w:t>
      </w:r>
      <w:r>
        <w:rPr>
          <w:rFonts w:ascii="Times New Roman" w:hAnsi="Times New Roman" w:cs="Times New Roman"/>
          <w:sz w:val="24"/>
        </w:rPr>
        <w:t xml:space="preserve"> akan berbunyi dan pada lcd akan menampilkan status suhu anda dan pada smartphone akan memberikan nontifikasi</w:t>
      </w:r>
      <w:r>
        <w:rPr>
          <w:rFonts w:ascii="Times New Roman" w:hAnsi="Times New Roman" w:cs="Times New Roman"/>
          <w:sz w:val="24"/>
          <w:szCs w:val="24"/>
        </w:rPr>
        <w:t>, sebaliknya apabila suhu tubuh di bawah 38</w:t>
      </w:r>
      <w:r>
        <w:rPr>
          <w:rFonts w:ascii="Times New Roman" w:hAnsi="Times New Roman" w:cs="Times New Roman"/>
          <w:sz w:val="24"/>
        </w:rPr>
        <w:t>°C maka buzzer atau alarm tidak akan berbunyi</w:t>
      </w:r>
      <w:r>
        <w:rPr>
          <w:rFonts w:ascii="Times New Roman" w:hAnsi="Times New Roman" w:cs="Times New Roman"/>
          <w:sz w:val="24"/>
          <w:szCs w:val="24"/>
        </w:rPr>
        <w:t>. Berikut adalah hasil yang ditampilakan di lcd dan smartphone pada saat pengujian :</w:t>
      </w:r>
    </w:p>
    <w:p w:rsidR="00D8761A" w:rsidRDefault="00544443">
      <w:pPr>
        <w:pStyle w:val="ListParagraph"/>
        <w:tabs>
          <w:tab w:val="left" w:pos="1962"/>
        </w:tabs>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ab/>
      </w:r>
    </w:p>
    <w:p w:rsidR="00D8761A" w:rsidRDefault="00544443">
      <w:pPr>
        <w:pStyle w:val="ListParagraph"/>
        <w:tabs>
          <w:tab w:val="left" w:pos="1962"/>
        </w:tabs>
        <w:spacing w:line="360" w:lineRule="auto"/>
        <w:ind w:left="0" w:firstLine="720"/>
        <w:jc w:val="center"/>
        <w:rPr>
          <w:rFonts w:ascii="Times New Roman" w:hAnsi="Times New Roman" w:cs="Times New Roman"/>
          <w:sz w:val="24"/>
          <w:szCs w:val="24"/>
        </w:rPr>
      </w:pPr>
      <w:r>
        <w:rPr>
          <w:rFonts w:ascii="Times New Roman" w:hAnsi="Times New Roman" w:cs="Times New Roman"/>
          <w:b/>
          <w:sz w:val="24"/>
          <w:szCs w:val="24"/>
        </w:rPr>
        <w:t>Gambar 5.8</w:t>
      </w:r>
      <w:r>
        <w:rPr>
          <w:rFonts w:ascii="Times New Roman" w:hAnsi="Times New Roman" w:cs="Times New Roman"/>
          <w:sz w:val="24"/>
          <w:szCs w:val="24"/>
        </w:rPr>
        <w:t>Tampilan pada Lcd</w:t>
      </w:r>
    </w:p>
    <w:p w:rsidR="00D8761A" w:rsidRDefault="00544443">
      <w:pPr>
        <w:pStyle w:val="ListParagraph"/>
        <w:tabs>
          <w:tab w:val="left" w:pos="1962"/>
        </w:tabs>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Pada gambar 5.8 bisa lihat dalam pengujian saya memanaskan sebuah sendok dan di dekatkan dengan jarak 1cm-2cm pada sensor untuk mendapat suhu 38</w:t>
      </w:r>
      <w:r>
        <w:rPr>
          <w:rFonts w:ascii="Times New Roman" w:hAnsi="Times New Roman" w:cs="Times New Roman"/>
          <w:sz w:val="24"/>
        </w:rPr>
        <w:t xml:space="preserve">°C atau lebih dan </w:t>
      </w:r>
      <w:r>
        <w:rPr>
          <w:rFonts w:ascii="Times New Roman" w:hAnsi="Times New Roman" w:cs="Times New Roman"/>
          <w:sz w:val="24"/>
          <w:szCs w:val="24"/>
        </w:rPr>
        <w:t>apabila suhu tubuh mencapai 38</w:t>
      </w:r>
      <w:r>
        <w:rPr>
          <w:rFonts w:ascii="Times New Roman" w:hAnsi="Times New Roman" w:cs="Times New Roman"/>
          <w:sz w:val="24"/>
        </w:rPr>
        <w:t>°C atau lebih maka di lcd akan menampilkan nontifikasi suhu tubuh anda.</w:t>
      </w:r>
    </w:p>
    <w:p w:rsidR="00D8761A" w:rsidRDefault="00D8761A">
      <w:pPr>
        <w:pStyle w:val="ListParagraph"/>
        <w:tabs>
          <w:tab w:val="left" w:pos="1962"/>
        </w:tabs>
        <w:spacing w:line="360" w:lineRule="auto"/>
        <w:ind w:left="0" w:firstLine="720"/>
        <w:jc w:val="both"/>
        <w:rPr>
          <w:rFonts w:ascii="Times New Roman" w:hAnsi="Times New Roman" w:cs="Times New Roman"/>
          <w:sz w:val="24"/>
          <w:szCs w:val="24"/>
        </w:rPr>
      </w:pPr>
    </w:p>
    <w:p w:rsidR="00D8761A" w:rsidRDefault="00544443">
      <w:pPr>
        <w:tabs>
          <w:tab w:val="left" w:pos="1962"/>
        </w:tabs>
        <w:spacing w:line="360" w:lineRule="auto"/>
        <w:rPr>
          <w:rFonts w:ascii="Times New Roman" w:hAnsi="Times New Roman" w:cs="Times New Roman"/>
          <w:sz w:val="24"/>
          <w:szCs w:val="24"/>
        </w:rPr>
      </w:pPr>
      <w:r>
        <w:rPr>
          <w:noProof/>
        </w:rPr>
        <w:lastRenderedPageBreak/>
        <w:drawing>
          <wp:anchor distT="0" distB="0" distL="114300" distR="114300" simplePos="0" relativeHeight="251836416" behindDoc="0" locked="0" layoutInCell="1" allowOverlap="1">
            <wp:simplePos x="0" y="0"/>
            <wp:positionH relativeFrom="column">
              <wp:posOffset>1282700</wp:posOffset>
            </wp:positionH>
            <wp:positionV relativeFrom="paragraph">
              <wp:posOffset>-435610</wp:posOffset>
            </wp:positionV>
            <wp:extent cx="2712720" cy="3013710"/>
            <wp:effectExtent l="0" t="0" r="0" b="0"/>
            <wp:wrapTopAndBottom/>
            <wp:docPr id="1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2"/>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12720" cy="3013710"/>
                    </a:xfrm>
                    <a:prstGeom prst="rect">
                      <a:avLst/>
                    </a:prstGeom>
                  </pic:spPr>
                </pic:pic>
              </a:graphicData>
            </a:graphic>
          </wp:anchor>
        </w:drawing>
      </w:r>
    </w:p>
    <w:p w:rsidR="00D8761A" w:rsidRDefault="00544443">
      <w:pPr>
        <w:pStyle w:val="ListParagraph"/>
        <w:spacing w:line="360" w:lineRule="auto"/>
        <w:ind w:left="0" w:firstLine="720"/>
        <w:jc w:val="center"/>
        <w:rPr>
          <w:rFonts w:ascii="Times New Roman" w:hAnsi="Times New Roman" w:cs="Times New Roman"/>
          <w:sz w:val="24"/>
          <w:szCs w:val="24"/>
        </w:rPr>
      </w:pPr>
      <w:r>
        <w:rPr>
          <w:rFonts w:ascii="Times New Roman" w:hAnsi="Times New Roman" w:cs="Times New Roman"/>
          <w:b/>
          <w:sz w:val="24"/>
          <w:szCs w:val="24"/>
        </w:rPr>
        <w:t xml:space="preserve">Gambar 5.9 </w:t>
      </w:r>
      <w:r>
        <w:rPr>
          <w:rFonts w:ascii="Times New Roman" w:hAnsi="Times New Roman" w:cs="Times New Roman"/>
          <w:sz w:val="24"/>
          <w:szCs w:val="24"/>
        </w:rPr>
        <w:t>Tampilan Pada Smartphone</w:t>
      </w:r>
    </w:p>
    <w:p w:rsidR="00D8761A" w:rsidRDefault="0054444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Pada gambar 5.9 dapat kita lihat apabila suhu tubuh mencapai 38</w:t>
      </w:r>
      <w:r>
        <w:rPr>
          <w:rFonts w:ascii="Times New Roman" w:hAnsi="Times New Roman" w:cs="Times New Roman"/>
          <w:sz w:val="24"/>
        </w:rPr>
        <w:t>°C atau lebih maka pada smartphone akan tampil nontifikasi bahwa suhu tubuh anda tinggi.</w:t>
      </w:r>
    </w:p>
    <w:p w:rsidR="00D8761A" w:rsidRDefault="00544443">
      <w:pPr>
        <w:pStyle w:val="ListParagraph"/>
        <w:spacing w:line="360" w:lineRule="auto"/>
        <w:ind w:left="0" w:firstLine="720"/>
        <w:jc w:val="center"/>
        <w:rPr>
          <w:rFonts w:ascii="Times New Roman" w:hAnsi="Times New Roman" w:cs="Times New Roman"/>
          <w:sz w:val="24"/>
          <w:szCs w:val="24"/>
        </w:rPr>
      </w:pPr>
      <w:r>
        <w:rPr>
          <w:noProof/>
          <w:color w:val="000000"/>
          <w:kern w:val="24"/>
        </w:rPr>
        <w:drawing>
          <wp:anchor distT="0" distB="0" distL="114300" distR="114300" simplePos="0" relativeHeight="251838464" behindDoc="0" locked="0" layoutInCell="1" allowOverlap="1">
            <wp:simplePos x="0" y="0"/>
            <wp:positionH relativeFrom="column">
              <wp:posOffset>46355</wp:posOffset>
            </wp:positionH>
            <wp:positionV relativeFrom="paragraph">
              <wp:posOffset>274320</wp:posOffset>
            </wp:positionV>
            <wp:extent cx="4973320" cy="2290445"/>
            <wp:effectExtent l="0" t="0" r="0" b="0"/>
            <wp:wrapTopAndBottom/>
            <wp:docPr id="1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2"/>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4973320" cy="2290445"/>
                    </a:xfrm>
                    <a:prstGeom prst="rect">
                      <a:avLst/>
                    </a:prstGeom>
                  </pic:spPr>
                </pic:pic>
              </a:graphicData>
            </a:graphic>
          </wp:anchor>
        </w:drawing>
      </w:r>
    </w:p>
    <w:p w:rsidR="00D8761A" w:rsidRDefault="00544443">
      <w:pPr>
        <w:pStyle w:val="ListParagraph"/>
        <w:spacing w:line="360" w:lineRule="auto"/>
        <w:ind w:left="0" w:firstLine="720"/>
        <w:jc w:val="center"/>
        <w:rPr>
          <w:rFonts w:ascii="Times New Roman" w:hAnsi="Times New Roman" w:cs="Times New Roman"/>
          <w:sz w:val="24"/>
          <w:szCs w:val="24"/>
        </w:rPr>
      </w:pPr>
      <w:r>
        <w:rPr>
          <w:rFonts w:ascii="Times New Roman" w:hAnsi="Times New Roman" w:cs="Times New Roman"/>
          <w:b/>
          <w:sz w:val="24"/>
          <w:szCs w:val="24"/>
        </w:rPr>
        <w:t xml:space="preserve">Gambar 5.10 </w:t>
      </w:r>
      <w:r>
        <w:rPr>
          <w:rFonts w:ascii="Times New Roman" w:hAnsi="Times New Roman" w:cs="Times New Roman"/>
          <w:sz w:val="24"/>
          <w:szCs w:val="24"/>
        </w:rPr>
        <w:t>Tampilan Lcd</w:t>
      </w:r>
    </w:p>
    <w:p w:rsidR="00D8761A" w:rsidRDefault="0054444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Pada gambar 5.10  bisa dilihat bahwa suhu tubuh 35,23</w:t>
      </w:r>
      <w:r>
        <w:rPr>
          <w:rFonts w:ascii="Times New Roman" w:hAnsi="Times New Roman" w:cs="Times New Roman"/>
          <w:sz w:val="24"/>
        </w:rPr>
        <w:t>°C maka pada lcd akan menampikan nontifikasi bahwa suhu tubuh anda normal.</w:t>
      </w:r>
    </w:p>
    <w:p w:rsidR="00D8761A" w:rsidRDefault="00D8761A">
      <w:pPr>
        <w:pStyle w:val="ListParagraph"/>
        <w:spacing w:line="360" w:lineRule="auto"/>
        <w:ind w:left="0" w:firstLine="720"/>
        <w:jc w:val="center"/>
        <w:rPr>
          <w:rFonts w:ascii="Times New Roman" w:hAnsi="Times New Roman" w:cs="Times New Roman"/>
          <w:sz w:val="24"/>
          <w:szCs w:val="24"/>
        </w:rPr>
      </w:pPr>
    </w:p>
    <w:p w:rsidR="00D8761A" w:rsidRDefault="00D8761A">
      <w:pPr>
        <w:pStyle w:val="ListParagraph"/>
        <w:spacing w:line="360" w:lineRule="auto"/>
        <w:ind w:left="0" w:firstLine="720"/>
        <w:jc w:val="center"/>
        <w:rPr>
          <w:rFonts w:ascii="Times New Roman" w:hAnsi="Times New Roman" w:cs="Times New Roman"/>
          <w:sz w:val="24"/>
          <w:szCs w:val="24"/>
        </w:rPr>
      </w:pPr>
    </w:p>
    <w:p w:rsidR="00D8761A" w:rsidRDefault="00D8761A">
      <w:pPr>
        <w:pStyle w:val="ListParagraph"/>
        <w:spacing w:line="360" w:lineRule="auto"/>
        <w:ind w:left="0" w:firstLine="720"/>
        <w:jc w:val="center"/>
        <w:rPr>
          <w:rFonts w:ascii="Times New Roman" w:hAnsi="Times New Roman" w:cs="Times New Roman"/>
          <w:sz w:val="24"/>
          <w:szCs w:val="24"/>
        </w:rPr>
      </w:pPr>
    </w:p>
    <w:p w:rsidR="00D8761A" w:rsidRDefault="00D8761A">
      <w:pPr>
        <w:pStyle w:val="ListParagraph"/>
        <w:spacing w:line="360" w:lineRule="auto"/>
        <w:ind w:left="0" w:firstLine="720"/>
        <w:jc w:val="center"/>
        <w:rPr>
          <w:rFonts w:ascii="Times New Roman" w:hAnsi="Times New Roman" w:cs="Times New Roman"/>
          <w:sz w:val="24"/>
          <w:szCs w:val="24"/>
        </w:rPr>
      </w:pPr>
    </w:p>
    <w:p w:rsidR="00D8761A" w:rsidRDefault="00544443">
      <w:pPr>
        <w:pStyle w:val="ListParagraph"/>
        <w:spacing w:line="360" w:lineRule="auto"/>
        <w:ind w:left="0" w:firstLine="720"/>
        <w:jc w:val="center"/>
        <w:rPr>
          <w:rFonts w:ascii="Times New Roman" w:hAnsi="Times New Roman" w:cs="Times New Roman"/>
          <w:sz w:val="24"/>
          <w:szCs w:val="24"/>
        </w:rPr>
      </w:pPr>
      <w:r>
        <w:rPr>
          <w:noProof/>
          <w:color w:val="000000"/>
          <w:kern w:val="24"/>
        </w:rPr>
        <w:lastRenderedPageBreak/>
        <w:drawing>
          <wp:anchor distT="0" distB="0" distL="114300" distR="114300" simplePos="0" relativeHeight="251840512" behindDoc="0" locked="0" layoutInCell="1" allowOverlap="1">
            <wp:simplePos x="0" y="0"/>
            <wp:positionH relativeFrom="column">
              <wp:posOffset>1543685</wp:posOffset>
            </wp:positionH>
            <wp:positionV relativeFrom="paragraph">
              <wp:posOffset>-405765</wp:posOffset>
            </wp:positionV>
            <wp:extent cx="2160270" cy="3265170"/>
            <wp:effectExtent l="0" t="0" r="0" b="0"/>
            <wp:wrapTopAndBottom/>
            <wp:docPr id="1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2"/>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60270" cy="3265170"/>
                    </a:xfrm>
                    <a:prstGeom prst="rect">
                      <a:avLst/>
                    </a:prstGeom>
                  </pic:spPr>
                </pic:pic>
              </a:graphicData>
            </a:graphic>
          </wp:anchor>
        </w:drawing>
      </w:r>
    </w:p>
    <w:p w:rsidR="00D8761A" w:rsidRDefault="00544443">
      <w:pPr>
        <w:spacing w:line="360" w:lineRule="auto"/>
        <w:jc w:val="center"/>
        <w:rPr>
          <w:rFonts w:ascii="Times New Roman" w:hAnsi="Times New Roman" w:cs="Times New Roman"/>
          <w:sz w:val="24"/>
          <w:szCs w:val="24"/>
        </w:rPr>
      </w:pPr>
      <w:r>
        <w:rPr>
          <w:rFonts w:ascii="Times New Roman" w:hAnsi="Times New Roman" w:cs="Times New Roman"/>
          <w:b/>
          <w:sz w:val="24"/>
          <w:szCs w:val="24"/>
        </w:rPr>
        <w:t xml:space="preserve">Gambar 5.11 </w:t>
      </w:r>
      <w:r>
        <w:rPr>
          <w:rFonts w:ascii="Times New Roman" w:hAnsi="Times New Roman" w:cs="Times New Roman"/>
          <w:sz w:val="24"/>
          <w:szCs w:val="24"/>
        </w:rPr>
        <w:t>Tampilan pada Smartphone</w:t>
      </w:r>
    </w:p>
    <w:p w:rsidR="00D8761A" w:rsidRDefault="00544443">
      <w:pPr>
        <w:pStyle w:val="ListParagraph"/>
        <w:spacing w:line="360" w:lineRule="auto"/>
        <w:ind w:left="0"/>
        <w:jc w:val="both"/>
        <w:rPr>
          <w:rFonts w:ascii="Times New Roman" w:hAnsi="Times New Roman" w:cs="Times New Roman"/>
          <w:sz w:val="24"/>
        </w:rPr>
      </w:pPr>
      <w:r>
        <w:rPr>
          <w:rFonts w:ascii="Times New Roman" w:hAnsi="Times New Roman" w:cs="Times New Roman"/>
          <w:sz w:val="24"/>
          <w:szCs w:val="24"/>
        </w:rPr>
        <w:t>Pada gambar 5.11 dapat lihat apabila suhu tubuh dibawah 38</w:t>
      </w:r>
      <w:r>
        <w:rPr>
          <w:rFonts w:ascii="Times New Roman" w:hAnsi="Times New Roman" w:cs="Times New Roman"/>
          <w:sz w:val="24"/>
        </w:rPr>
        <w:t>°C maka pada smartphone akan menampilkan nontifikasi bahwa suhu tubuh  normal.</w:t>
      </w:r>
    </w:p>
    <w:p w:rsidR="00D8761A" w:rsidRDefault="00D8761A">
      <w:pPr>
        <w:pStyle w:val="ListParagraph"/>
        <w:spacing w:line="360" w:lineRule="auto"/>
        <w:ind w:left="0"/>
        <w:jc w:val="both"/>
        <w:rPr>
          <w:rFonts w:ascii="Times New Roman" w:hAnsi="Times New Roman" w:cs="Times New Roman"/>
          <w:sz w:val="24"/>
        </w:rPr>
      </w:pPr>
    </w:p>
    <w:p w:rsidR="00D8761A" w:rsidRDefault="00544443">
      <w:pPr>
        <w:jc w:val="center"/>
        <w:rPr>
          <w:rFonts w:ascii="Times New Roman" w:hAnsi="Times New Roman" w:cs="Times New Roman"/>
          <w:sz w:val="24"/>
          <w:szCs w:val="24"/>
          <w:lang w:val="zh-CN"/>
        </w:rPr>
      </w:pPr>
      <w:r>
        <w:rPr>
          <w:rFonts w:ascii="Times New Roman" w:hAnsi="Times New Roman" w:cs="Times New Roman"/>
          <w:b/>
          <w:sz w:val="24"/>
        </w:rPr>
        <w:t>Tabel 5.1</w:t>
      </w:r>
      <w:r>
        <w:rPr>
          <w:rFonts w:ascii="Times New Roman" w:hAnsi="Times New Roman" w:cs="Times New Roman"/>
          <w:sz w:val="24"/>
          <w:szCs w:val="24"/>
          <w:lang w:val="zh-CN"/>
        </w:rPr>
        <w:t xml:space="preserve">Pengujian Sensor suhu  tubuh </w:t>
      </w:r>
      <w:r>
        <w:rPr>
          <w:rFonts w:ascii="Times New Roman" w:hAnsi="Times New Roman" w:cs="Times New Roman"/>
          <w:i/>
          <w:sz w:val="24"/>
          <w:szCs w:val="24"/>
          <w:lang w:val="zh-CN"/>
        </w:rPr>
        <w:t>Gy-906Mlx90614Esf</w:t>
      </w:r>
    </w:p>
    <w:tbl>
      <w:tblPr>
        <w:tblStyle w:val="TableGrid"/>
        <w:tblW w:w="7797" w:type="dxa"/>
        <w:tblInd w:w="108" w:type="dxa"/>
        <w:tblLayout w:type="fixed"/>
        <w:tblLook w:val="04A0" w:firstRow="1" w:lastRow="0" w:firstColumn="1" w:lastColumn="0" w:noHBand="0" w:noVBand="1"/>
      </w:tblPr>
      <w:tblGrid>
        <w:gridCol w:w="567"/>
        <w:gridCol w:w="2127"/>
        <w:gridCol w:w="1559"/>
        <w:gridCol w:w="1134"/>
        <w:gridCol w:w="1417"/>
        <w:gridCol w:w="993"/>
      </w:tblGrid>
      <w:tr w:rsidR="00D8761A">
        <w:trPr>
          <w:trHeight w:val="987"/>
        </w:trPr>
        <w:tc>
          <w:tcPr>
            <w:tcW w:w="567" w:type="dxa"/>
          </w:tcPr>
          <w:p w:rsidR="00D8761A" w:rsidRDefault="00D8761A">
            <w:pPr>
              <w:rPr>
                <w:rFonts w:ascii="Times New Roman" w:hAnsi="Times New Roman" w:cs="Times New Roman"/>
                <w:sz w:val="24"/>
                <w:szCs w:val="24"/>
                <w:lang w:val="zh-CN"/>
              </w:rPr>
            </w:pPr>
          </w:p>
          <w:p w:rsidR="00D8761A" w:rsidRDefault="00544443">
            <w:pPr>
              <w:rPr>
                <w:rFonts w:ascii="Times New Roman" w:hAnsi="Times New Roman" w:cs="Times New Roman"/>
                <w:sz w:val="24"/>
                <w:szCs w:val="24"/>
                <w:lang w:val="zh-CN"/>
              </w:rPr>
            </w:pPr>
            <w:r>
              <w:rPr>
                <w:rFonts w:ascii="Times New Roman" w:hAnsi="Times New Roman" w:cs="Times New Roman"/>
                <w:sz w:val="24"/>
                <w:szCs w:val="24"/>
                <w:lang w:val="zh-CN"/>
              </w:rPr>
              <w:t>NO</w:t>
            </w:r>
          </w:p>
        </w:tc>
        <w:tc>
          <w:tcPr>
            <w:tcW w:w="2127" w:type="dxa"/>
          </w:tcPr>
          <w:p w:rsidR="00D8761A" w:rsidRDefault="00544443">
            <w:pPr>
              <w:jc w:val="center"/>
              <w:rPr>
                <w:rFonts w:ascii="Times New Roman" w:hAnsi="Times New Roman" w:cs="Times New Roman"/>
                <w:sz w:val="24"/>
                <w:szCs w:val="24"/>
                <w:lang w:val="zh-CN"/>
              </w:rPr>
            </w:pPr>
            <w:r>
              <w:rPr>
                <w:rFonts w:ascii="Times New Roman" w:hAnsi="Times New Roman" w:cs="Times New Roman"/>
                <w:sz w:val="24"/>
                <w:szCs w:val="24"/>
                <w:lang w:val="zh-CN"/>
              </w:rPr>
              <w:t>Pengujian Pada Sensor</w:t>
            </w:r>
          </w:p>
        </w:tc>
        <w:tc>
          <w:tcPr>
            <w:tcW w:w="1559" w:type="dxa"/>
          </w:tcPr>
          <w:p w:rsidR="00D8761A" w:rsidRDefault="00544443">
            <w:pPr>
              <w:jc w:val="center"/>
              <w:rPr>
                <w:rFonts w:ascii="Times New Roman" w:hAnsi="Times New Roman" w:cs="Times New Roman"/>
                <w:sz w:val="24"/>
                <w:szCs w:val="24"/>
                <w:lang w:val="zh-CN"/>
              </w:rPr>
            </w:pPr>
            <w:r>
              <w:rPr>
                <w:rFonts w:ascii="Times New Roman" w:hAnsi="Times New Roman" w:cs="Times New Roman"/>
                <w:sz w:val="24"/>
                <w:szCs w:val="24"/>
                <w:lang w:val="zh-CN"/>
              </w:rPr>
              <w:t>Jarak Sensor</w:t>
            </w:r>
          </w:p>
          <w:p w:rsidR="00D8761A" w:rsidRDefault="00D8761A">
            <w:pPr>
              <w:jc w:val="center"/>
              <w:rPr>
                <w:rFonts w:ascii="Times New Roman" w:hAnsi="Times New Roman" w:cs="Times New Roman"/>
                <w:sz w:val="24"/>
                <w:szCs w:val="24"/>
                <w:lang w:val="zh-CN"/>
              </w:rPr>
            </w:pPr>
          </w:p>
        </w:tc>
        <w:tc>
          <w:tcPr>
            <w:tcW w:w="1134" w:type="dxa"/>
          </w:tcPr>
          <w:p w:rsidR="00D8761A" w:rsidRDefault="00544443">
            <w:pPr>
              <w:jc w:val="center"/>
              <w:rPr>
                <w:rFonts w:ascii="Times New Roman" w:hAnsi="Times New Roman" w:cs="Times New Roman"/>
                <w:sz w:val="24"/>
                <w:szCs w:val="24"/>
                <w:lang w:val="zh-CN"/>
              </w:rPr>
            </w:pPr>
            <w:r>
              <w:rPr>
                <w:rFonts w:ascii="Times New Roman" w:hAnsi="Times New Roman" w:cs="Times New Roman"/>
                <w:sz w:val="24"/>
                <w:szCs w:val="24"/>
                <w:lang w:val="zh-CN"/>
              </w:rPr>
              <w:t>Suhu</w:t>
            </w:r>
          </w:p>
        </w:tc>
        <w:tc>
          <w:tcPr>
            <w:tcW w:w="1417" w:type="dxa"/>
          </w:tcPr>
          <w:p w:rsidR="00D8761A" w:rsidRDefault="00544443">
            <w:pPr>
              <w:jc w:val="center"/>
              <w:rPr>
                <w:rFonts w:ascii="Times New Roman" w:hAnsi="Times New Roman" w:cs="Times New Roman"/>
                <w:sz w:val="24"/>
                <w:szCs w:val="24"/>
                <w:lang w:val="zh-CN"/>
              </w:rPr>
            </w:pPr>
            <w:r>
              <w:rPr>
                <w:rFonts w:ascii="Times New Roman" w:hAnsi="Times New Roman" w:cs="Times New Roman"/>
                <w:sz w:val="24"/>
                <w:szCs w:val="24"/>
                <w:lang w:val="zh-CN"/>
              </w:rPr>
              <w:t>Nontifikasi</w:t>
            </w:r>
          </w:p>
        </w:tc>
        <w:tc>
          <w:tcPr>
            <w:tcW w:w="993" w:type="dxa"/>
          </w:tcPr>
          <w:p w:rsidR="00D8761A" w:rsidRDefault="00544443">
            <w:pPr>
              <w:jc w:val="center"/>
              <w:rPr>
                <w:rFonts w:ascii="Times New Roman" w:hAnsi="Times New Roman" w:cs="Times New Roman"/>
                <w:i/>
                <w:sz w:val="24"/>
                <w:szCs w:val="24"/>
                <w:lang w:val="zh-CN"/>
              </w:rPr>
            </w:pPr>
            <w:r>
              <w:rPr>
                <w:rFonts w:ascii="Times New Roman" w:hAnsi="Times New Roman" w:cs="Times New Roman"/>
                <w:i/>
                <w:sz w:val="24"/>
                <w:szCs w:val="24"/>
                <w:lang w:val="zh-CN"/>
              </w:rPr>
              <w:t>Buzzer</w:t>
            </w:r>
          </w:p>
        </w:tc>
      </w:tr>
      <w:tr w:rsidR="00D8761A">
        <w:trPr>
          <w:trHeight w:val="689"/>
        </w:trPr>
        <w:tc>
          <w:tcPr>
            <w:tcW w:w="567" w:type="dxa"/>
          </w:tcPr>
          <w:p w:rsidR="00D8761A" w:rsidRDefault="00D8761A">
            <w:pPr>
              <w:rPr>
                <w:rFonts w:ascii="Times New Roman" w:hAnsi="Times New Roman" w:cs="Times New Roman"/>
                <w:sz w:val="24"/>
                <w:szCs w:val="24"/>
                <w:lang w:val="zh-CN"/>
              </w:rPr>
            </w:pPr>
          </w:p>
          <w:p w:rsidR="00D8761A" w:rsidRDefault="00544443">
            <w:pPr>
              <w:jc w:val="center"/>
              <w:rPr>
                <w:rFonts w:ascii="Times New Roman" w:hAnsi="Times New Roman" w:cs="Times New Roman"/>
                <w:sz w:val="24"/>
                <w:szCs w:val="24"/>
                <w:lang w:val="zh-CN"/>
              </w:rPr>
            </w:pPr>
            <w:r>
              <w:rPr>
                <w:rFonts w:ascii="Times New Roman" w:hAnsi="Times New Roman" w:cs="Times New Roman"/>
                <w:sz w:val="24"/>
                <w:szCs w:val="24"/>
                <w:lang w:val="zh-CN"/>
              </w:rPr>
              <w:t>1</w:t>
            </w:r>
          </w:p>
        </w:tc>
        <w:tc>
          <w:tcPr>
            <w:tcW w:w="2127" w:type="dxa"/>
          </w:tcPr>
          <w:p w:rsidR="00D8761A" w:rsidRDefault="00544443">
            <w:pPr>
              <w:jc w:val="center"/>
              <w:rPr>
                <w:rFonts w:ascii="Times New Roman" w:hAnsi="Times New Roman" w:cs="Times New Roman"/>
                <w:sz w:val="24"/>
                <w:szCs w:val="24"/>
                <w:lang w:val="zh-CN"/>
              </w:rPr>
            </w:pPr>
            <w:r>
              <w:rPr>
                <w:rFonts w:ascii="Times New Roman" w:hAnsi="Times New Roman" w:cs="Times New Roman"/>
                <w:sz w:val="24"/>
                <w:szCs w:val="24"/>
                <w:lang w:val="zh-CN"/>
              </w:rPr>
              <w:t>Tangan</w:t>
            </w:r>
          </w:p>
        </w:tc>
        <w:tc>
          <w:tcPr>
            <w:tcW w:w="1559" w:type="dxa"/>
          </w:tcPr>
          <w:p w:rsidR="00D8761A" w:rsidRDefault="00544443">
            <w:pPr>
              <w:jc w:val="center"/>
              <w:rPr>
                <w:rFonts w:ascii="Times New Roman" w:hAnsi="Times New Roman" w:cs="Times New Roman"/>
                <w:sz w:val="24"/>
                <w:szCs w:val="24"/>
                <w:lang w:val="zh-CN"/>
              </w:rPr>
            </w:pPr>
            <w:r>
              <w:rPr>
                <w:rFonts w:ascii="Times New Roman" w:hAnsi="Times New Roman" w:cs="Times New Roman"/>
                <w:sz w:val="24"/>
                <w:szCs w:val="24"/>
                <w:lang w:val="zh-CN"/>
              </w:rPr>
              <w:t>1cm-2cm</w:t>
            </w:r>
          </w:p>
          <w:p w:rsidR="00D8761A" w:rsidRDefault="00D8761A">
            <w:pPr>
              <w:jc w:val="center"/>
              <w:rPr>
                <w:rFonts w:ascii="Times New Roman" w:hAnsi="Times New Roman" w:cs="Times New Roman"/>
                <w:sz w:val="24"/>
                <w:szCs w:val="24"/>
                <w:lang w:val="zh-CN"/>
              </w:rPr>
            </w:pPr>
          </w:p>
        </w:tc>
        <w:tc>
          <w:tcPr>
            <w:tcW w:w="1134" w:type="dxa"/>
          </w:tcPr>
          <w:p w:rsidR="00D8761A" w:rsidRDefault="00544443">
            <w:pPr>
              <w:jc w:val="center"/>
              <w:rPr>
                <w:rFonts w:ascii="Times New Roman" w:hAnsi="Times New Roman" w:cs="Times New Roman"/>
                <w:sz w:val="24"/>
                <w:szCs w:val="24"/>
                <w:lang w:val="zh-CN"/>
              </w:rPr>
            </w:pPr>
            <w:r>
              <w:rPr>
                <w:rFonts w:ascii="Times New Roman" w:hAnsi="Times New Roman" w:cs="Times New Roman"/>
                <w:sz w:val="24"/>
                <w:szCs w:val="24"/>
                <w:lang w:val="zh-CN"/>
              </w:rPr>
              <w:t>35,23</w:t>
            </w:r>
            <w:r>
              <w:rPr>
                <w:rFonts w:ascii="Times New Roman" w:hAnsi="Times New Roman" w:cs="Times New Roman"/>
                <w:sz w:val="24"/>
              </w:rPr>
              <w:t>°C</w:t>
            </w:r>
          </w:p>
        </w:tc>
        <w:tc>
          <w:tcPr>
            <w:tcW w:w="1417" w:type="dxa"/>
          </w:tcPr>
          <w:p w:rsidR="00D8761A" w:rsidRDefault="00544443">
            <w:pPr>
              <w:jc w:val="center"/>
              <w:rPr>
                <w:rFonts w:ascii="Times New Roman" w:hAnsi="Times New Roman" w:cs="Times New Roman"/>
                <w:sz w:val="24"/>
                <w:szCs w:val="24"/>
                <w:lang w:val="zh-CN"/>
              </w:rPr>
            </w:pPr>
            <w:r>
              <w:rPr>
                <w:rFonts w:ascii="Times New Roman" w:hAnsi="Times New Roman" w:cs="Times New Roman"/>
                <w:sz w:val="24"/>
                <w:szCs w:val="24"/>
                <w:lang w:val="zh-CN"/>
              </w:rPr>
              <w:t>Suhu Anda Normal</w:t>
            </w:r>
          </w:p>
        </w:tc>
        <w:tc>
          <w:tcPr>
            <w:tcW w:w="993" w:type="dxa"/>
          </w:tcPr>
          <w:p w:rsidR="00D8761A" w:rsidRDefault="00544443">
            <w:pPr>
              <w:jc w:val="center"/>
              <w:rPr>
                <w:rFonts w:ascii="Times New Roman" w:hAnsi="Times New Roman" w:cs="Times New Roman"/>
                <w:sz w:val="24"/>
                <w:szCs w:val="24"/>
                <w:lang w:val="zh-CN"/>
              </w:rPr>
            </w:pPr>
            <w:r>
              <w:rPr>
                <w:rFonts w:ascii="Times New Roman" w:hAnsi="Times New Roman" w:cs="Times New Roman"/>
                <w:sz w:val="24"/>
                <w:szCs w:val="24"/>
                <w:lang w:val="zh-CN"/>
              </w:rPr>
              <w:t>OFF</w:t>
            </w:r>
          </w:p>
        </w:tc>
      </w:tr>
      <w:tr w:rsidR="00D8761A">
        <w:trPr>
          <w:trHeight w:val="693"/>
        </w:trPr>
        <w:tc>
          <w:tcPr>
            <w:tcW w:w="567" w:type="dxa"/>
          </w:tcPr>
          <w:p w:rsidR="00D8761A" w:rsidRDefault="00D8761A">
            <w:pPr>
              <w:jc w:val="center"/>
              <w:rPr>
                <w:rFonts w:ascii="Times New Roman" w:hAnsi="Times New Roman" w:cs="Times New Roman"/>
                <w:sz w:val="24"/>
                <w:szCs w:val="24"/>
                <w:lang w:val="zh-CN"/>
              </w:rPr>
            </w:pPr>
          </w:p>
          <w:p w:rsidR="00D8761A" w:rsidRDefault="00544443">
            <w:pPr>
              <w:jc w:val="center"/>
              <w:rPr>
                <w:rFonts w:ascii="Times New Roman" w:hAnsi="Times New Roman" w:cs="Times New Roman"/>
                <w:sz w:val="24"/>
                <w:szCs w:val="24"/>
                <w:lang w:val="zh-CN"/>
              </w:rPr>
            </w:pPr>
            <w:r>
              <w:rPr>
                <w:rFonts w:ascii="Times New Roman" w:hAnsi="Times New Roman" w:cs="Times New Roman"/>
                <w:sz w:val="24"/>
                <w:szCs w:val="24"/>
                <w:lang w:val="zh-CN"/>
              </w:rPr>
              <w:t>2</w:t>
            </w:r>
          </w:p>
        </w:tc>
        <w:tc>
          <w:tcPr>
            <w:tcW w:w="2127" w:type="dxa"/>
          </w:tcPr>
          <w:p w:rsidR="00D8761A" w:rsidRDefault="00544443">
            <w:pPr>
              <w:jc w:val="center"/>
              <w:rPr>
                <w:rFonts w:ascii="Times New Roman" w:hAnsi="Times New Roman" w:cs="Times New Roman"/>
                <w:sz w:val="24"/>
                <w:szCs w:val="24"/>
                <w:lang w:val="zh-CN"/>
              </w:rPr>
            </w:pPr>
            <w:r>
              <w:rPr>
                <w:rFonts w:ascii="Times New Roman" w:hAnsi="Times New Roman" w:cs="Times New Roman"/>
                <w:sz w:val="24"/>
                <w:szCs w:val="24"/>
                <w:lang w:val="zh-CN"/>
              </w:rPr>
              <w:t>Sendok di panaskan</w:t>
            </w:r>
          </w:p>
        </w:tc>
        <w:tc>
          <w:tcPr>
            <w:tcW w:w="1559" w:type="dxa"/>
          </w:tcPr>
          <w:p w:rsidR="00D8761A" w:rsidRDefault="00544443">
            <w:pPr>
              <w:jc w:val="center"/>
              <w:rPr>
                <w:rFonts w:ascii="Times New Roman" w:hAnsi="Times New Roman" w:cs="Times New Roman"/>
                <w:sz w:val="24"/>
                <w:szCs w:val="24"/>
                <w:lang w:val="zh-CN"/>
              </w:rPr>
            </w:pPr>
            <w:r>
              <w:rPr>
                <w:rFonts w:ascii="Times New Roman" w:hAnsi="Times New Roman" w:cs="Times New Roman"/>
                <w:sz w:val="24"/>
                <w:szCs w:val="24"/>
                <w:lang w:val="zh-CN"/>
              </w:rPr>
              <w:t>1cm-2cm</w:t>
            </w:r>
          </w:p>
          <w:p w:rsidR="00D8761A" w:rsidRDefault="00D8761A">
            <w:pPr>
              <w:jc w:val="center"/>
              <w:rPr>
                <w:rFonts w:ascii="Times New Roman" w:hAnsi="Times New Roman" w:cs="Times New Roman"/>
                <w:sz w:val="24"/>
                <w:szCs w:val="24"/>
                <w:lang w:val="zh-CN"/>
              </w:rPr>
            </w:pPr>
          </w:p>
        </w:tc>
        <w:tc>
          <w:tcPr>
            <w:tcW w:w="1134" w:type="dxa"/>
          </w:tcPr>
          <w:p w:rsidR="00D8761A" w:rsidRDefault="00544443">
            <w:pPr>
              <w:jc w:val="center"/>
              <w:rPr>
                <w:rFonts w:ascii="Times New Roman" w:hAnsi="Times New Roman" w:cs="Times New Roman"/>
                <w:sz w:val="24"/>
                <w:szCs w:val="24"/>
                <w:lang w:val="zh-CN"/>
              </w:rPr>
            </w:pPr>
            <w:r>
              <w:rPr>
                <w:rFonts w:ascii="Times New Roman" w:hAnsi="Times New Roman" w:cs="Times New Roman"/>
                <w:sz w:val="24"/>
                <w:szCs w:val="24"/>
                <w:lang w:val="zh-CN"/>
              </w:rPr>
              <w:t>38,77</w:t>
            </w:r>
            <w:r>
              <w:rPr>
                <w:rFonts w:ascii="Times New Roman" w:hAnsi="Times New Roman" w:cs="Times New Roman"/>
                <w:sz w:val="24"/>
              </w:rPr>
              <w:t>°C</w:t>
            </w:r>
          </w:p>
        </w:tc>
        <w:tc>
          <w:tcPr>
            <w:tcW w:w="1417" w:type="dxa"/>
          </w:tcPr>
          <w:p w:rsidR="00D8761A" w:rsidRDefault="00544443">
            <w:pPr>
              <w:jc w:val="center"/>
              <w:rPr>
                <w:rFonts w:ascii="Times New Roman" w:hAnsi="Times New Roman" w:cs="Times New Roman"/>
                <w:sz w:val="24"/>
                <w:szCs w:val="24"/>
                <w:lang w:val="zh-CN"/>
              </w:rPr>
            </w:pPr>
            <w:r>
              <w:rPr>
                <w:rFonts w:ascii="Times New Roman" w:hAnsi="Times New Roman" w:cs="Times New Roman"/>
                <w:sz w:val="24"/>
                <w:szCs w:val="24"/>
                <w:lang w:val="zh-CN"/>
              </w:rPr>
              <w:t>Suhu Anda Tinggi</w:t>
            </w:r>
          </w:p>
        </w:tc>
        <w:tc>
          <w:tcPr>
            <w:tcW w:w="993" w:type="dxa"/>
          </w:tcPr>
          <w:p w:rsidR="00D8761A" w:rsidRDefault="00544443">
            <w:pPr>
              <w:jc w:val="center"/>
              <w:rPr>
                <w:rFonts w:ascii="Times New Roman" w:hAnsi="Times New Roman" w:cs="Times New Roman"/>
                <w:sz w:val="24"/>
                <w:szCs w:val="24"/>
                <w:lang w:val="zh-CN"/>
              </w:rPr>
            </w:pPr>
            <w:r>
              <w:rPr>
                <w:rFonts w:ascii="Times New Roman" w:hAnsi="Times New Roman" w:cs="Times New Roman"/>
                <w:sz w:val="24"/>
                <w:szCs w:val="24"/>
                <w:lang w:val="zh-CN"/>
              </w:rPr>
              <w:t>ON</w:t>
            </w:r>
          </w:p>
        </w:tc>
      </w:tr>
    </w:tbl>
    <w:p w:rsidR="00D8761A" w:rsidRDefault="00D8761A">
      <w:pPr>
        <w:jc w:val="center"/>
        <w:rPr>
          <w:rFonts w:ascii="Times New Roman" w:hAnsi="Times New Roman" w:cs="Times New Roman"/>
          <w:sz w:val="24"/>
          <w:szCs w:val="24"/>
          <w:lang w:val="zh-CN"/>
        </w:rPr>
      </w:pPr>
    </w:p>
    <w:p w:rsidR="00D8761A" w:rsidRDefault="00544443">
      <w:pPr>
        <w:pStyle w:val="ListParagraph"/>
        <w:spacing w:line="360" w:lineRule="auto"/>
        <w:ind w:left="0" w:firstLine="720"/>
        <w:jc w:val="both"/>
        <w:rPr>
          <w:rFonts w:ascii="Times New Roman" w:hAnsi="Times New Roman" w:cs="Times New Roman"/>
          <w:sz w:val="24"/>
        </w:rPr>
      </w:pPr>
      <w:r>
        <w:rPr>
          <w:rFonts w:ascii="Times New Roman" w:hAnsi="Times New Roman" w:cs="Times New Roman"/>
          <w:sz w:val="24"/>
          <w:szCs w:val="24"/>
        </w:rPr>
        <w:t xml:space="preserve">Dari hasil tabel 5.1 pengujian sensor </w:t>
      </w:r>
      <w:r>
        <w:rPr>
          <w:rFonts w:ascii="Times New Roman" w:hAnsi="Times New Roman" w:cs="Times New Roman"/>
          <w:i/>
          <w:sz w:val="24"/>
          <w:szCs w:val="24"/>
        </w:rPr>
        <w:t>Gy-906Mlx90614Esf</w:t>
      </w:r>
      <w:r>
        <w:rPr>
          <w:rFonts w:ascii="Times New Roman" w:hAnsi="Times New Roman" w:cs="Times New Roman"/>
          <w:sz w:val="24"/>
          <w:szCs w:val="24"/>
        </w:rPr>
        <w:t>, jika sensor membaca suhu mencapai 38</w:t>
      </w:r>
      <w:r>
        <w:rPr>
          <w:rFonts w:ascii="Times New Roman" w:hAnsi="Times New Roman" w:cs="Times New Roman"/>
          <w:sz w:val="24"/>
        </w:rPr>
        <w:t>°C atau lebih</w:t>
      </w:r>
      <w:r>
        <w:rPr>
          <w:rFonts w:ascii="Times New Roman" w:hAnsi="Times New Roman" w:cs="Times New Roman"/>
          <w:sz w:val="24"/>
          <w:szCs w:val="24"/>
        </w:rPr>
        <w:t xml:space="preserve">, maka </w:t>
      </w:r>
      <w:r>
        <w:rPr>
          <w:rFonts w:ascii="Times New Roman" w:hAnsi="Times New Roman" w:cs="Times New Roman"/>
          <w:i/>
          <w:sz w:val="24"/>
          <w:szCs w:val="24"/>
        </w:rPr>
        <w:t xml:space="preserve">buzzer </w:t>
      </w:r>
      <w:r>
        <w:rPr>
          <w:rFonts w:ascii="Times New Roman" w:hAnsi="Times New Roman" w:cs="Times New Roman"/>
          <w:sz w:val="24"/>
          <w:szCs w:val="24"/>
        </w:rPr>
        <w:t>ON dan apabila suhu dibawah 38</w:t>
      </w:r>
      <w:r>
        <w:rPr>
          <w:rFonts w:ascii="Times New Roman" w:hAnsi="Times New Roman" w:cs="Times New Roman"/>
          <w:sz w:val="24"/>
        </w:rPr>
        <w:t>°C</w:t>
      </w:r>
      <w:r>
        <w:rPr>
          <w:rFonts w:ascii="Times New Roman" w:hAnsi="Times New Roman" w:cs="Times New Roman"/>
          <w:i/>
          <w:sz w:val="24"/>
        </w:rPr>
        <w:t xml:space="preserve">buzzer </w:t>
      </w:r>
      <w:r>
        <w:rPr>
          <w:rFonts w:ascii="Times New Roman" w:hAnsi="Times New Roman" w:cs="Times New Roman"/>
          <w:sz w:val="24"/>
        </w:rPr>
        <w:t>OFF.</w:t>
      </w:r>
    </w:p>
    <w:p w:rsidR="00D8761A" w:rsidRDefault="00D8761A">
      <w:pPr>
        <w:pStyle w:val="ListParagraph"/>
        <w:spacing w:line="360" w:lineRule="auto"/>
        <w:ind w:left="0" w:firstLine="720"/>
        <w:jc w:val="both"/>
        <w:rPr>
          <w:rFonts w:ascii="Times New Roman" w:hAnsi="Times New Roman" w:cs="Times New Roman"/>
          <w:sz w:val="24"/>
        </w:rPr>
      </w:pPr>
    </w:p>
    <w:p w:rsidR="00D8761A" w:rsidRDefault="00D8761A">
      <w:pPr>
        <w:pStyle w:val="ListParagraph"/>
        <w:spacing w:line="360" w:lineRule="auto"/>
        <w:ind w:left="0" w:firstLine="720"/>
        <w:jc w:val="center"/>
        <w:rPr>
          <w:rFonts w:ascii="Times New Roman" w:hAnsi="Times New Roman" w:cs="Times New Roman"/>
          <w:b/>
          <w:sz w:val="24"/>
          <w:szCs w:val="24"/>
        </w:rPr>
      </w:pPr>
    </w:p>
    <w:p w:rsidR="00D8761A" w:rsidRDefault="00544443">
      <w:pPr>
        <w:pStyle w:val="ListParagraph"/>
        <w:spacing w:line="360" w:lineRule="auto"/>
        <w:ind w:left="0" w:firstLine="720"/>
        <w:jc w:val="center"/>
        <w:rPr>
          <w:rFonts w:ascii="Times New Roman" w:hAnsi="Times New Roman" w:cs="Times New Roman"/>
          <w:color w:val="000000" w:themeColor="text1"/>
          <w:sz w:val="24"/>
          <w:szCs w:val="24"/>
        </w:rPr>
      </w:pPr>
      <w:r>
        <w:rPr>
          <w:rFonts w:ascii="Times New Roman" w:hAnsi="Times New Roman" w:cs="Times New Roman"/>
          <w:b/>
          <w:sz w:val="24"/>
          <w:szCs w:val="24"/>
        </w:rPr>
        <w:lastRenderedPageBreak/>
        <w:t xml:space="preserve">Tabel 5.2 </w:t>
      </w:r>
      <w:r>
        <w:rPr>
          <w:rFonts w:ascii="Times New Roman" w:hAnsi="Times New Roman" w:cs="Times New Roman"/>
          <w:color w:val="000000" w:themeColor="text1"/>
          <w:sz w:val="24"/>
          <w:szCs w:val="24"/>
        </w:rPr>
        <w:t>Hasil Pengujian Keseluruhan Sistem</w:t>
      </w:r>
    </w:p>
    <w:p w:rsidR="00D8761A" w:rsidRDefault="00D8761A">
      <w:pPr>
        <w:pStyle w:val="ListParagraph"/>
        <w:spacing w:line="360" w:lineRule="auto"/>
        <w:ind w:left="0" w:firstLine="720"/>
        <w:jc w:val="center"/>
        <w:rPr>
          <w:rFonts w:ascii="Times New Roman" w:hAnsi="Times New Roman" w:cs="Times New Roman"/>
          <w:color w:val="000000" w:themeColor="text1"/>
          <w:sz w:val="24"/>
          <w:szCs w:val="24"/>
        </w:rPr>
      </w:pPr>
    </w:p>
    <w:tbl>
      <w:tblPr>
        <w:tblStyle w:val="TableGrid"/>
        <w:tblW w:w="8364" w:type="dxa"/>
        <w:tblInd w:w="-34" w:type="dxa"/>
        <w:tblLayout w:type="fixed"/>
        <w:tblLook w:val="04A0" w:firstRow="1" w:lastRow="0" w:firstColumn="1" w:lastColumn="0" w:noHBand="0" w:noVBand="1"/>
      </w:tblPr>
      <w:tblGrid>
        <w:gridCol w:w="2410"/>
        <w:gridCol w:w="1560"/>
        <w:gridCol w:w="2268"/>
        <w:gridCol w:w="2126"/>
      </w:tblGrid>
      <w:tr w:rsidR="00D8761A">
        <w:trPr>
          <w:trHeight w:val="489"/>
        </w:trPr>
        <w:tc>
          <w:tcPr>
            <w:tcW w:w="8364" w:type="dxa"/>
            <w:gridSpan w:val="4"/>
          </w:tcPr>
          <w:p w:rsidR="00D8761A" w:rsidRDefault="00544443">
            <w:pPr>
              <w:pStyle w:val="ListParagraph"/>
              <w:spacing w:line="360" w:lineRule="auto"/>
              <w:ind w:left="0"/>
              <w:jc w:val="center"/>
              <w:rPr>
                <w:rFonts w:ascii="Times New Roman" w:hAnsi="Times New Roman" w:cs="Times New Roman"/>
                <w:b/>
                <w:color w:val="000000" w:themeColor="text1"/>
                <w:sz w:val="24"/>
                <w:szCs w:val="24"/>
              </w:rPr>
            </w:pPr>
            <w:r>
              <w:rPr>
                <w:rFonts w:ascii="Times New Roman" w:hAnsi="Times New Roman" w:cs="Times New Roman"/>
                <w:b/>
                <w:sz w:val="24"/>
                <w:szCs w:val="24"/>
              </w:rPr>
              <w:t>Kasus dan hasil Uji (Data Benar)</w:t>
            </w:r>
          </w:p>
        </w:tc>
      </w:tr>
      <w:tr w:rsidR="00D8761A">
        <w:trPr>
          <w:trHeight w:val="276"/>
        </w:trPr>
        <w:tc>
          <w:tcPr>
            <w:tcW w:w="2410" w:type="dxa"/>
          </w:tcPr>
          <w:p w:rsidR="00D8761A" w:rsidRDefault="00544443">
            <w:pPr>
              <w:pStyle w:val="ListParagraph"/>
              <w:spacing w:line="360" w:lineRule="auto"/>
              <w:ind w:left="0"/>
              <w:jc w:val="center"/>
              <w:rPr>
                <w:rFonts w:ascii="Times New Roman" w:hAnsi="Times New Roman" w:cs="Times New Roman"/>
                <w:b/>
                <w:color w:val="000000" w:themeColor="text1"/>
                <w:sz w:val="24"/>
                <w:szCs w:val="24"/>
              </w:rPr>
            </w:pPr>
            <w:r>
              <w:rPr>
                <w:rFonts w:ascii="Times New Roman" w:hAnsi="Times New Roman" w:cs="Times New Roman"/>
                <w:b/>
                <w:sz w:val="24"/>
                <w:szCs w:val="24"/>
              </w:rPr>
              <w:t>Data Masukan</w:t>
            </w:r>
          </w:p>
        </w:tc>
        <w:tc>
          <w:tcPr>
            <w:tcW w:w="1560" w:type="dxa"/>
          </w:tcPr>
          <w:p w:rsidR="00D8761A" w:rsidRDefault="00544443">
            <w:pPr>
              <w:spacing w:after="200"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Data Output</w:t>
            </w:r>
          </w:p>
        </w:tc>
        <w:tc>
          <w:tcPr>
            <w:tcW w:w="2268" w:type="dxa"/>
          </w:tcPr>
          <w:p w:rsidR="00D8761A" w:rsidRDefault="00544443">
            <w:pPr>
              <w:pStyle w:val="ListParagraph"/>
              <w:spacing w:line="360" w:lineRule="auto"/>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PENGUJIAN</w:t>
            </w:r>
          </w:p>
        </w:tc>
        <w:tc>
          <w:tcPr>
            <w:tcW w:w="2126" w:type="dxa"/>
          </w:tcPr>
          <w:p w:rsidR="00D8761A" w:rsidRDefault="00544443">
            <w:pPr>
              <w:pStyle w:val="ListParagraph"/>
              <w:spacing w:line="360" w:lineRule="auto"/>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KESIMPULAN</w:t>
            </w:r>
          </w:p>
        </w:tc>
      </w:tr>
      <w:tr w:rsidR="00D8761A">
        <w:trPr>
          <w:trHeight w:val="4097"/>
        </w:trPr>
        <w:tc>
          <w:tcPr>
            <w:tcW w:w="2410" w:type="dxa"/>
          </w:tcPr>
          <w:p w:rsidR="00D8761A" w:rsidRDefault="00544443">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sz w:val="24"/>
                <w:szCs w:val="24"/>
              </w:rPr>
              <w:t xml:space="preserve">Sensor </w:t>
            </w:r>
            <w:r>
              <w:rPr>
                <w:rFonts w:ascii="Times New Roman" w:hAnsi="Times New Roman" w:cs="Times New Roman"/>
                <w:i/>
                <w:sz w:val="24"/>
                <w:szCs w:val="24"/>
              </w:rPr>
              <w:t>Gy-9016Mlx90614Esf</w:t>
            </w:r>
          </w:p>
        </w:tc>
        <w:tc>
          <w:tcPr>
            <w:tcW w:w="1560" w:type="dxa"/>
          </w:tcPr>
          <w:p w:rsidR="00D8761A" w:rsidRDefault="00544443">
            <w:pPr>
              <w:spacing w:after="200"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LCD</w:t>
            </w:r>
          </w:p>
          <w:p w:rsidR="00D8761A" w:rsidRDefault="00544443">
            <w:pPr>
              <w:spacing w:after="200" w:line="276" w:lineRule="auto"/>
              <w:jc w:val="cente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BUZZER</w:t>
            </w:r>
          </w:p>
          <w:p w:rsidR="00D8761A" w:rsidRDefault="00544443">
            <w:pPr>
              <w:spacing w:after="200" w:line="276" w:lineRule="auto"/>
              <w:jc w:val="cente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BLYNK</w:t>
            </w:r>
          </w:p>
          <w:p w:rsidR="00D8761A" w:rsidRDefault="00D8761A">
            <w:pPr>
              <w:pStyle w:val="ListParagraph"/>
              <w:spacing w:line="360" w:lineRule="auto"/>
              <w:ind w:left="0"/>
              <w:rPr>
                <w:rFonts w:ascii="Times New Roman" w:hAnsi="Times New Roman" w:cs="Times New Roman"/>
                <w:color w:val="000000" w:themeColor="text1"/>
                <w:sz w:val="24"/>
                <w:szCs w:val="24"/>
              </w:rPr>
            </w:pPr>
          </w:p>
        </w:tc>
        <w:tc>
          <w:tcPr>
            <w:tcW w:w="2268" w:type="dxa"/>
          </w:tcPr>
          <w:p w:rsidR="00D8761A" w:rsidRDefault="00544443">
            <w:pPr>
              <w:pStyle w:val="ListParagraph"/>
              <w:spacing w:line="360" w:lineRule="auto"/>
              <w:ind w:left="0"/>
              <w:jc w:val="both"/>
              <w:rPr>
                <w:rFonts w:ascii="Times New Roman" w:hAnsi="Times New Roman" w:cs="Times New Roman"/>
                <w:color w:val="000000" w:themeColor="text1"/>
                <w:sz w:val="24"/>
                <w:szCs w:val="24"/>
              </w:rPr>
            </w:pPr>
            <w:r>
              <w:rPr>
                <w:rFonts w:ascii="Times New Roman" w:hAnsi="Times New Roman" w:cs="Times New Roman"/>
                <w:sz w:val="24"/>
                <w:szCs w:val="24"/>
              </w:rPr>
              <w:t>Sistem berjalan sesuai di harapkan, apabila suhu tubuh mencapai 38</w:t>
            </w:r>
            <w:r>
              <w:rPr>
                <w:rFonts w:ascii="Times New Roman" w:hAnsi="Times New Roman" w:cs="Times New Roman"/>
                <w:sz w:val="24"/>
              </w:rPr>
              <w:t>°C</w:t>
            </w:r>
            <w:r>
              <w:rPr>
                <w:rFonts w:ascii="Times New Roman" w:hAnsi="Times New Roman" w:cs="Times New Roman"/>
                <w:sz w:val="24"/>
                <w:szCs w:val="24"/>
              </w:rPr>
              <w:t xml:space="preserve">  atau lebih maka pada lcd akan menampilkan status suhu tubuh anda dan </w:t>
            </w:r>
            <w:r>
              <w:rPr>
                <w:rFonts w:ascii="Times New Roman" w:hAnsi="Times New Roman" w:cs="Times New Roman"/>
                <w:i/>
                <w:sz w:val="24"/>
                <w:szCs w:val="24"/>
              </w:rPr>
              <w:t>buzzer</w:t>
            </w:r>
            <w:r>
              <w:rPr>
                <w:rFonts w:ascii="Times New Roman" w:hAnsi="Times New Roman" w:cs="Times New Roman"/>
                <w:sz w:val="24"/>
                <w:szCs w:val="24"/>
              </w:rPr>
              <w:t xml:space="preserve"> atau alarm akan berbunyi dan pada smartphone akan memberikan nontifikasi  dan apabila suhu tubuh dibawah 38</w:t>
            </w:r>
            <w:r>
              <w:rPr>
                <w:rFonts w:ascii="Times New Roman" w:hAnsi="Times New Roman" w:cs="Times New Roman"/>
                <w:sz w:val="24"/>
              </w:rPr>
              <w:t>°C</w:t>
            </w:r>
            <w:r>
              <w:rPr>
                <w:rFonts w:ascii="Times New Roman" w:hAnsi="Times New Roman" w:cs="Times New Roman"/>
                <w:sz w:val="24"/>
                <w:szCs w:val="24"/>
              </w:rPr>
              <w:t xml:space="preserve">  maka </w:t>
            </w:r>
            <w:r>
              <w:rPr>
                <w:rFonts w:ascii="Times New Roman" w:hAnsi="Times New Roman" w:cs="Times New Roman"/>
                <w:i/>
                <w:sz w:val="24"/>
                <w:szCs w:val="24"/>
              </w:rPr>
              <w:t>buzzer</w:t>
            </w:r>
            <w:r>
              <w:rPr>
                <w:rFonts w:ascii="Times New Roman" w:hAnsi="Times New Roman" w:cs="Times New Roman"/>
                <w:sz w:val="24"/>
                <w:szCs w:val="24"/>
              </w:rPr>
              <w:t>atau alarm tidak akan berbunyi</w:t>
            </w:r>
            <w:r>
              <w:rPr>
                <w:rFonts w:ascii="Times New Roman" w:hAnsi="Times New Roman" w:cs="Times New Roman"/>
                <w:i/>
                <w:sz w:val="24"/>
                <w:szCs w:val="24"/>
              </w:rPr>
              <w:t>.</w:t>
            </w:r>
          </w:p>
        </w:tc>
        <w:tc>
          <w:tcPr>
            <w:tcW w:w="2126" w:type="dxa"/>
          </w:tcPr>
          <w:p w:rsidR="00D8761A" w:rsidRDefault="00D8761A">
            <w:pPr>
              <w:spacing w:line="360" w:lineRule="auto"/>
              <w:rPr>
                <w:rFonts w:ascii="Times New Roman" w:hAnsi="Times New Roman" w:cs="Times New Roman"/>
                <w:color w:val="000000" w:themeColor="text1"/>
                <w:sz w:val="24"/>
                <w:szCs w:val="24"/>
              </w:rPr>
            </w:pPr>
          </w:p>
          <w:p w:rsidR="00D8761A" w:rsidRDefault="00544443">
            <w:pPr>
              <w:pStyle w:val="ListParagraph"/>
              <w:numPr>
                <w:ilvl w:val="0"/>
                <w:numId w:val="30"/>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DITERIMA</w:t>
            </w:r>
          </w:p>
        </w:tc>
      </w:tr>
    </w:tbl>
    <w:p w:rsidR="00D8761A" w:rsidRDefault="00D8761A">
      <w:pPr>
        <w:pStyle w:val="ListParagraph"/>
        <w:spacing w:line="360" w:lineRule="auto"/>
        <w:ind w:left="0" w:firstLine="720"/>
        <w:jc w:val="center"/>
        <w:rPr>
          <w:rFonts w:ascii="Times New Roman" w:hAnsi="Times New Roman" w:cs="Times New Roman"/>
          <w:color w:val="000000" w:themeColor="text1"/>
          <w:sz w:val="24"/>
          <w:szCs w:val="24"/>
        </w:rPr>
      </w:pPr>
    </w:p>
    <w:p w:rsidR="00D8761A" w:rsidRDefault="00D8761A">
      <w:pPr>
        <w:spacing w:line="360" w:lineRule="auto"/>
        <w:rPr>
          <w:rFonts w:ascii="Times New Roman" w:hAnsi="Times New Roman" w:cs="Times New Roman"/>
          <w:color w:val="000000" w:themeColor="text1"/>
          <w:sz w:val="24"/>
          <w:szCs w:val="24"/>
        </w:rPr>
      </w:pPr>
    </w:p>
    <w:p w:rsidR="00D8761A" w:rsidRDefault="00D8761A">
      <w:pPr>
        <w:pStyle w:val="Style10"/>
        <w:sectPr w:rsidR="00D8761A">
          <w:pgSz w:w="11907" w:h="16839"/>
          <w:pgMar w:top="2268" w:right="1701" w:bottom="1701" w:left="2268" w:header="720" w:footer="720" w:gutter="0"/>
          <w:cols w:space="720"/>
          <w:titlePg/>
          <w:docGrid w:linePitch="360"/>
        </w:sectPr>
      </w:pPr>
      <w:bookmarkStart w:id="85" w:name="_Toc57839435"/>
      <w:bookmarkStart w:id="86" w:name="_Toc25220256"/>
      <w:bookmarkStart w:id="87" w:name="_Toc23443791"/>
      <w:bookmarkStart w:id="88" w:name="_Toc23442680"/>
    </w:p>
    <w:p w:rsidR="00D8761A" w:rsidRDefault="00544443">
      <w:pPr>
        <w:pStyle w:val="Style10"/>
      </w:pPr>
      <w:r>
        <w:lastRenderedPageBreak/>
        <w:t>BAB VI</w:t>
      </w:r>
      <w:r>
        <w:br/>
        <w:t>PENUTUP</w:t>
      </w:r>
      <w:bookmarkEnd w:id="85"/>
      <w:bookmarkEnd w:id="86"/>
      <w:bookmarkEnd w:id="87"/>
      <w:bookmarkEnd w:id="88"/>
    </w:p>
    <w:p w:rsidR="00D8761A" w:rsidRDefault="00D8761A">
      <w:pPr>
        <w:spacing w:line="360" w:lineRule="auto"/>
        <w:jc w:val="both"/>
        <w:rPr>
          <w:rFonts w:ascii="Times New Roman" w:hAnsi="Times New Roman" w:cs="Times New Roman"/>
          <w:sz w:val="24"/>
          <w:szCs w:val="24"/>
        </w:rPr>
      </w:pPr>
    </w:p>
    <w:p w:rsidR="00D8761A" w:rsidRDefault="00544443">
      <w:pPr>
        <w:pStyle w:val="Style11"/>
      </w:pPr>
      <w:bookmarkStart w:id="89" w:name="_Toc57839436"/>
      <w:r>
        <w:t>Kesimpulan</w:t>
      </w:r>
      <w:bookmarkEnd w:id="89"/>
    </w:p>
    <w:p w:rsidR="00D8761A" w:rsidRDefault="00544443">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Berdarkan hasil penelitian serta pengujian yang sudah dilaksanakan bahwa Alat Deteksi suhu tubuh menggunakan sensor </w:t>
      </w:r>
      <w:r>
        <w:rPr>
          <w:rFonts w:ascii="Times New Roman" w:hAnsi="Times New Roman" w:cs="Times New Roman"/>
          <w:i/>
          <w:sz w:val="24"/>
          <w:szCs w:val="24"/>
        </w:rPr>
        <w:t>Gy906Mlx9014Esf</w:t>
      </w:r>
      <w:r>
        <w:rPr>
          <w:rFonts w:ascii="Times New Roman" w:hAnsi="Times New Roman" w:cs="Times New Roman"/>
          <w:sz w:val="24"/>
          <w:szCs w:val="24"/>
        </w:rPr>
        <w:t xml:space="preserve"> Berbasis </w:t>
      </w:r>
      <w:r>
        <w:rPr>
          <w:rFonts w:ascii="Times New Roman" w:hAnsi="Times New Roman" w:cs="Times New Roman"/>
          <w:i/>
          <w:sz w:val="24"/>
          <w:szCs w:val="24"/>
        </w:rPr>
        <w:t>Intenet Of Things</w:t>
      </w:r>
      <w:r>
        <w:rPr>
          <w:rFonts w:ascii="Times New Roman" w:hAnsi="Times New Roman" w:cs="Times New Roman"/>
          <w:sz w:val="24"/>
          <w:szCs w:val="24"/>
        </w:rPr>
        <w:t xml:space="preserve"> dapat disimpulkan sebagai berikut. </w:t>
      </w:r>
    </w:p>
    <w:p w:rsidR="00D8761A" w:rsidRDefault="0054444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1. Alat Deteksi suhu tubuh telah berhasil dirancang dan dibuat dengan menggunakan mikrokontroller Arduino Uno, Sensor </w:t>
      </w:r>
      <w:r>
        <w:rPr>
          <w:rFonts w:ascii="Times New Roman" w:hAnsi="Times New Roman" w:cs="Times New Roman"/>
          <w:i/>
          <w:sz w:val="24"/>
          <w:szCs w:val="24"/>
        </w:rPr>
        <w:t>Gy906Mlx90614Esf</w:t>
      </w:r>
      <w:r>
        <w:rPr>
          <w:rFonts w:ascii="Times New Roman" w:hAnsi="Times New Roman" w:cs="Times New Roman"/>
          <w:sz w:val="24"/>
          <w:szCs w:val="24"/>
        </w:rPr>
        <w:t xml:space="preserve">, </w:t>
      </w:r>
      <w:r>
        <w:rPr>
          <w:rFonts w:ascii="Times New Roman" w:hAnsi="Times New Roman" w:cs="Times New Roman"/>
          <w:i/>
          <w:sz w:val="24"/>
          <w:szCs w:val="24"/>
        </w:rPr>
        <w:t>Buzzer</w:t>
      </w:r>
      <w:r>
        <w:rPr>
          <w:rFonts w:ascii="Times New Roman" w:hAnsi="Times New Roman" w:cs="Times New Roman"/>
          <w:sz w:val="24"/>
          <w:szCs w:val="24"/>
        </w:rPr>
        <w:t>, Lcd, Esp8266 dan smartphone,</w:t>
      </w:r>
      <w:r>
        <w:rPr>
          <w:rFonts w:ascii="Times New Roman" w:hAnsi="Times New Roman" w:cs="Times New Roman"/>
          <w:i/>
          <w:sz w:val="24"/>
          <w:szCs w:val="24"/>
        </w:rPr>
        <w:t>Prototype</w:t>
      </w:r>
      <w:r>
        <w:rPr>
          <w:rFonts w:ascii="Times New Roman" w:hAnsi="Times New Roman" w:cs="Times New Roman"/>
          <w:sz w:val="24"/>
          <w:szCs w:val="24"/>
        </w:rPr>
        <w:t xml:space="preserve"> ini bekerja sesuai fungsi dan tujuannya. </w:t>
      </w:r>
    </w:p>
    <w:p w:rsidR="00D8761A" w:rsidRDefault="0054444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 Alat yang dirancang dapat bekerja apabila sensor suhu tubuh mengirimkan data ke Arduino, dan apabila suhu tubuh mencapai 38</w:t>
      </w:r>
      <w:r>
        <w:rPr>
          <w:rFonts w:ascii="Times New Roman" w:hAnsi="Times New Roman" w:cs="Times New Roman"/>
          <w:sz w:val="24"/>
        </w:rPr>
        <w:t>°C</w:t>
      </w:r>
      <w:r>
        <w:rPr>
          <w:rFonts w:ascii="Times New Roman" w:hAnsi="Times New Roman" w:cs="Times New Roman"/>
          <w:sz w:val="24"/>
          <w:szCs w:val="24"/>
        </w:rPr>
        <w:t xml:space="preserve"> atau lebih maka </w:t>
      </w:r>
      <w:r>
        <w:rPr>
          <w:rFonts w:ascii="Times New Roman" w:hAnsi="Times New Roman" w:cs="Times New Roman"/>
          <w:i/>
          <w:sz w:val="24"/>
          <w:szCs w:val="24"/>
        </w:rPr>
        <w:t>buzzer</w:t>
      </w:r>
      <w:r>
        <w:rPr>
          <w:rFonts w:ascii="Times New Roman" w:hAnsi="Times New Roman" w:cs="Times New Roman"/>
          <w:sz w:val="24"/>
          <w:szCs w:val="24"/>
        </w:rPr>
        <w:t xml:space="preserve"> atau alarm akan berbunyi dan pada lcd akan menampilkan status suhu tubuh dan juga pada samrtphone akan memberikan nontifikasi. </w:t>
      </w:r>
    </w:p>
    <w:p w:rsidR="00D8761A" w:rsidRDefault="00544443">
      <w:pPr>
        <w:pStyle w:val="Style11"/>
      </w:pPr>
      <w:bookmarkStart w:id="90" w:name="_Toc57839437"/>
      <w:r>
        <w:t>Saran</w:t>
      </w:r>
      <w:bookmarkEnd w:id="90"/>
    </w:p>
    <w:p w:rsidR="00D8761A" w:rsidRDefault="0054444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Alat deteksi suhu tubuh menggunakan sensor </w:t>
      </w:r>
      <w:r>
        <w:rPr>
          <w:rFonts w:ascii="Times New Roman" w:hAnsi="Times New Roman" w:cs="Times New Roman"/>
          <w:i/>
          <w:sz w:val="24"/>
          <w:szCs w:val="24"/>
        </w:rPr>
        <w:t>Gy906Mlx90614Esf</w:t>
      </w:r>
      <w:r>
        <w:rPr>
          <w:rFonts w:ascii="Times New Roman" w:hAnsi="Times New Roman" w:cs="Times New Roman"/>
          <w:sz w:val="24"/>
          <w:szCs w:val="24"/>
        </w:rPr>
        <w:t xml:space="preserve"> Berbasis </w:t>
      </w:r>
      <w:r>
        <w:rPr>
          <w:rFonts w:ascii="Times New Roman" w:hAnsi="Times New Roman" w:cs="Times New Roman"/>
          <w:i/>
          <w:sz w:val="24"/>
          <w:szCs w:val="24"/>
        </w:rPr>
        <w:t>Intenet Of Things</w:t>
      </w:r>
      <w:r>
        <w:rPr>
          <w:rFonts w:ascii="Times New Roman" w:hAnsi="Times New Roman" w:cs="Times New Roman"/>
          <w:sz w:val="24"/>
          <w:szCs w:val="24"/>
        </w:rPr>
        <w:t>ini masih sangat jauh dari kesempurnaan. Untuk membangun sebuah sistem yang baik dan sempurna tentunya perlu dilakukan pengembangan yang lebih lanjut, baik dari sisi manfaat maupun dari sisi kerja sistem Setelah dilakukan pembuatan alat ini, terdapat saran untuk pengembangan lebih lanjut, diantaranya :</w:t>
      </w:r>
    </w:p>
    <w:p w:rsidR="00D8761A" w:rsidRDefault="00544443">
      <w:pPr>
        <w:pStyle w:val="ListParagraph"/>
        <w:numPr>
          <w:ilvl w:val="0"/>
          <w:numId w:val="3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Gunakan mikrokontroller yang sudah terintegrasi dengan modul wifi esp8266 agar koneksi internet lebih stabil.</w:t>
      </w:r>
    </w:p>
    <w:p w:rsidR="00D8761A" w:rsidRDefault="00544443">
      <w:pPr>
        <w:pStyle w:val="ListParagraph"/>
        <w:numPr>
          <w:ilvl w:val="0"/>
          <w:numId w:val="3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Tambahkan perekam suhu tubuh agar dapat menyimpan data suhu tubuh seseorang ke dalam database.</w:t>
      </w:r>
    </w:p>
    <w:p w:rsidR="00D8761A" w:rsidRDefault="00D8761A">
      <w:pPr>
        <w:spacing w:line="360" w:lineRule="auto"/>
        <w:jc w:val="both"/>
        <w:rPr>
          <w:rFonts w:ascii="Times New Roman" w:hAnsi="Times New Roman" w:cs="Times New Roman"/>
          <w:sz w:val="24"/>
          <w:szCs w:val="24"/>
        </w:rPr>
      </w:pPr>
    </w:p>
    <w:p w:rsidR="00D8761A" w:rsidRDefault="00D8761A">
      <w:pPr>
        <w:spacing w:line="360" w:lineRule="auto"/>
        <w:jc w:val="center"/>
        <w:rPr>
          <w:rFonts w:ascii="Times New Roman" w:hAnsi="Times New Roman" w:cs="Times New Roman"/>
          <w:sz w:val="24"/>
          <w:szCs w:val="24"/>
        </w:rPr>
      </w:pPr>
    </w:p>
    <w:p w:rsidR="00D8761A" w:rsidRDefault="00D8761A">
      <w:pPr>
        <w:rPr>
          <w:rFonts w:ascii="Times New Roman" w:hAnsi="Times New Roman" w:cs="Times New Roman"/>
          <w:sz w:val="24"/>
          <w:szCs w:val="24"/>
        </w:rPr>
        <w:sectPr w:rsidR="00D8761A">
          <w:pgSz w:w="11907" w:h="16839"/>
          <w:pgMar w:top="2268" w:right="1701" w:bottom="1701" w:left="2268" w:header="720" w:footer="720" w:gutter="0"/>
          <w:cols w:space="720"/>
          <w:titlePg/>
          <w:docGrid w:linePitch="360"/>
        </w:sectPr>
      </w:pPr>
    </w:p>
    <w:p w:rsidR="00D8761A" w:rsidRDefault="00544443">
      <w:pPr>
        <w:pStyle w:val="Heading1"/>
        <w:spacing w:line="720" w:lineRule="auto"/>
        <w:jc w:val="center"/>
        <w:rPr>
          <w:rFonts w:ascii="Times New Roman" w:hAnsi="Times New Roman" w:cs="Times New Roman"/>
          <w:b/>
          <w:color w:val="auto"/>
          <w:sz w:val="28"/>
          <w:szCs w:val="28"/>
        </w:rPr>
      </w:pPr>
      <w:bookmarkStart w:id="91" w:name="_Toc57839438"/>
      <w:bookmarkEnd w:id="48"/>
      <w:bookmarkEnd w:id="49"/>
      <w:r>
        <w:rPr>
          <w:rFonts w:ascii="Times New Roman" w:hAnsi="Times New Roman" w:cs="Times New Roman"/>
          <w:b/>
          <w:color w:val="auto"/>
          <w:sz w:val="28"/>
          <w:szCs w:val="28"/>
        </w:rPr>
        <w:lastRenderedPageBreak/>
        <w:t>DAFTAR PUSTAKA</w:t>
      </w:r>
      <w:bookmarkEnd w:id="91"/>
    </w:p>
    <w:p w:rsidR="00D8761A" w:rsidRDefault="00544443">
      <w:pPr>
        <w:widowControl w:val="0"/>
        <w:autoSpaceDE w:val="0"/>
        <w:autoSpaceDN w:val="0"/>
        <w:adjustRightInd w:val="0"/>
        <w:spacing w:after="0" w:line="360" w:lineRule="auto"/>
        <w:ind w:left="640" w:hanging="640"/>
        <w:rPr>
          <w:rFonts w:ascii="Times New Roman" w:hAnsi="Times New Roman" w:cs="Times New Roman"/>
          <w:sz w:val="24"/>
          <w:szCs w:val="24"/>
        </w:rPr>
      </w:pPr>
      <w:r>
        <w:rPr>
          <w:rFonts w:ascii="Times New Roman" w:hAnsi="Times New Roman" w:cs="Times New Roman"/>
          <w:b/>
          <w:sz w:val="24"/>
          <w:szCs w:val="24"/>
        </w:rPr>
        <w:fldChar w:fldCharType="begin" w:fldLock="1"/>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tab/>
        <w:t xml:space="preserve">S. F. Suyanto  Moh Fajar Rajasa, “Rancang Bangun Prototipe Monitoring Suhu Tubuh Manusia Berbasis O.S Android Menggunakan Koneksi Bluetooth,” </w:t>
      </w:r>
      <w:r>
        <w:rPr>
          <w:rFonts w:ascii="Times New Roman" w:hAnsi="Times New Roman" w:cs="Times New Roman"/>
          <w:i/>
          <w:iCs/>
          <w:sz w:val="24"/>
          <w:szCs w:val="24"/>
        </w:rPr>
        <w:t>J. Tek. ITS</w:t>
      </w:r>
      <w:r>
        <w:rPr>
          <w:rFonts w:ascii="Times New Roman" w:hAnsi="Times New Roman" w:cs="Times New Roman"/>
          <w:sz w:val="24"/>
          <w:szCs w:val="24"/>
        </w:rPr>
        <w:t>, vol. 2, no. Vol 2, No 1 (2013), pp. A213–A216, 2013.</w:t>
      </w:r>
    </w:p>
    <w:p w:rsidR="00D8761A" w:rsidRDefault="00544443">
      <w:pPr>
        <w:widowControl w:val="0"/>
        <w:autoSpaceDE w:val="0"/>
        <w:autoSpaceDN w:val="0"/>
        <w:adjustRightInd w:val="0"/>
        <w:spacing w:after="0" w:line="360" w:lineRule="auto"/>
        <w:ind w:left="640" w:hanging="64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D. A. N. Arduino and H. Dianty, “MENDETEKSI SUHU TUBUH MENGGUNAKAN INFRARED,” vol. III, no. 03, pp. 5–9, 2020.</w:t>
      </w:r>
    </w:p>
    <w:p w:rsidR="00D8761A" w:rsidRDefault="00544443">
      <w:pPr>
        <w:widowControl w:val="0"/>
        <w:autoSpaceDE w:val="0"/>
        <w:autoSpaceDN w:val="0"/>
        <w:adjustRightInd w:val="0"/>
        <w:spacing w:after="0" w:line="360" w:lineRule="auto"/>
        <w:ind w:left="640" w:hanging="64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E. Nurazizah, “Rancang Bangun Termometer Digital Berbasis Sensor Ds18B20 Untuk Penyandang Tunanetra ( Design Digital Thermometer Based on Sensor Ds18B20 for Blind,” </w:t>
      </w:r>
      <w:r>
        <w:rPr>
          <w:rFonts w:ascii="Times New Roman" w:hAnsi="Times New Roman" w:cs="Times New Roman"/>
          <w:i/>
          <w:iCs/>
          <w:sz w:val="24"/>
          <w:szCs w:val="24"/>
        </w:rPr>
        <w:t>e-Proceeding Eng.</w:t>
      </w:r>
      <w:r>
        <w:rPr>
          <w:rFonts w:ascii="Times New Roman" w:hAnsi="Times New Roman" w:cs="Times New Roman"/>
          <w:sz w:val="24"/>
          <w:szCs w:val="24"/>
        </w:rPr>
        <w:t>, vol. 4, no. 3, pp. 3294–3301, 2017.</w:t>
      </w:r>
    </w:p>
    <w:p w:rsidR="00D8761A" w:rsidRDefault="00544443">
      <w:pPr>
        <w:widowControl w:val="0"/>
        <w:autoSpaceDE w:val="0"/>
        <w:autoSpaceDN w:val="0"/>
        <w:adjustRightInd w:val="0"/>
        <w:spacing w:after="0" w:line="360" w:lineRule="auto"/>
        <w:ind w:left="640" w:hanging="64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P. R. Wigati, P. Studi, T. Informatika, and U. Yudharta, “JURNAL EXPLORE IT ! Avaiable online at Jurnal Explore IT | 24 Jurnal Explore IT | 25,” vol. 9, no. 2, pp. 24–37, 2017.</w:t>
      </w:r>
    </w:p>
    <w:p w:rsidR="00D8761A" w:rsidRDefault="00544443">
      <w:pPr>
        <w:widowControl w:val="0"/>
        <w:autoSpaceDE w:val="0"/>
        <w:autoSpaceDN w:val="0"/>
        <w:adjustRightInd w:val="0"/>
        <w:spacing w:after="0" w:line="360" w:lineRule="auto"/>
        <w:ind w:left="640" w:hanging="64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F. A. Susanto, “Pengukuran Suhu Tubuh Online Sebagai Pencegahan Penyebaran Virus Flu,” vol. 13, no. 2, pp. 67–74, 2020.</w:t>
      </w:r>
    </w:p>
    <w:p w:rsidR="00D8761A" w:rsidRDefault="00544443">
      <w:pPr>
        <w:widowControl w:val="0"/>
        <w:autoSpaceDE w:val="0"/>
        <w:autoSpaceDN w:val="0"/>
        <w:adjustRightInd w:val="0"/>
        <w:spacing w:after="0" w:line="360" w:lineRule="auto"/>
        <w:ind w:left="640" w:hanging="64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S. Irigasi, “PENERAPAN INTERNET OF THINGS ( IoT ) PADA SISTEM MONITORING IRIGASI,” vol. 3, no. 2, 2018.</w:t>
      </w:r>
    </w:p>
    <w:p w:rsidR="00D8761A" w:rsidRDefault="00544443">
      <w:pPr>
        <w:widowControl w:val="0"/>
        <w:autoSpaceDE w:val="0"/>
        <w:autoSpaceDN w:val="0"/>
        <w:adjustRightInd w:val="0"/>
        <w:spacing w:after="0" w:line="360" w:lineRule="auto"/>
        <w:ind w:left="640" w:hanging="640"/>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H. Fitriyah and G. E. Setyawan, “Sistem Pemantauan Menggunakan Blynk dan Pengendalian Penyiraman Tanaman Jamur Dengan Metode Logika Fuzzy,” vol. 3, no. 4, 2019.</w:t>
      </w:r>
    </w:p>
    <w:p w:rsidR="00D8761A" w:rsidRDefault="00544443">
      <w:pPr>
        <w:widowControl w:val="0"/>
        <w:autoSpaceDE w:val="0"/>
        <w:autoSpaceDN w:val="0"/>
        <w:adjustRightInd w:val="0"/>
        <w:spacing w:after="0" w:line="360" w:lineRule="auto"/>
        <w:ind w:left="640" w:hanging="640"/>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B. Web, M. Mikrokontroler, and A. Uno, “Jurnal Teknologi Informasi dan Komunikasi STMIK Subang, April 2018 ISSN: 2252-4517,” no. April, pp. 1–16, 2018.</w:t>
      </w:r>
    </w:p>
    <w:p w:rsidR="00D8761A" w:rsidRDefault="00544443">
      <w:pPr>
        <w:widowControl w:val="0"/>
        <w:autoSpaceDE w:val="0"/>
        <w:autoSpaceDN w:val="0"/>
        <w:adjustRightInd w:val="0"/>
        <w:spacing w:after="0" w:line="360" w:lineRule="auto"/>
        <w:ind w:left="640" w:hanging="640"/>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 xml:space="preserve">R. Chen, W. Zhai, and Y. Qi, “Mechanism and technique of friction control by applying electric voltage. (II) Effects of applied voltage on friction,” </w:t>
      </w:r>
      <w:r>
        <w:rPr>
          <w:rFonts w:ascii="Times New Roman" w:hAnsi="Times New Roman" w:cs="Times New Roman"/>
          <w:i/>
          <w:iCs/>
          <w:sz w:val="24"/>
          <w:szCs w:val="24"/>
        </w:rPr>
        <w:t>Mocaxue Xuebao/Tribology</w:t>
      </w:r>
      <w:r>
        <w:rPr>
          <w:rFonts w:ascii="Times New Roman" w:hAnsi="Times New Roman" w:cs="Times New Roman"/>
          <w:sz w:val="24"/>
          <w:szCs w:val="24"/>
        </w:rPr>
        <w:t>, vol. 16, no. 3, pp. 235–238, 1996.</w:t>
      </w:r>
    </w:p>
    <w:p w:rsidR="00D8761A" w:rsidRDefault="00544443">
      <w:pPr>
        <w:widowControl w:val="0"/>
        <w:autoSpaceDE w:val="0"/>
        <w:autoSpaceDN w:val="0"/>
        <w:adjustRightInd w:val="0"/>
        <w:spacing w:after="0" w:line="360" w:lineRule="auto"/>
        <w:ind w:left="640" w:hanging="640"/>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R. P. Pratama, “Aplikasi webserver esp8266 untuk pengendali peralatan listrik,” vol. 17, no. 2, 2017.</w:t>
      </w:r>
    </w:p>
    <w:p w:rsidR="00D8761A" w:rsidRDefault="00544443">
      <w:pPr>
        <w:widowControl w:val="0"/>
        <w:autoSpaceDE w:val="0"/>
        <w:autoSpaceDN w:val="0"/>
        <w:adjustRightInd w:val="0"/>
        <w:spacing w:after="0" w:line="360" w:lineRule="auto"/>
        <w:ind w:left="640" w:hanging="640"/>
        <w:rPr>
          <w:rFonts w:ascii="Times New Roman" w:hAnsi="Times New Roman" w:cs="Times New Roman"/>
          <w:sz w:val="24"/>
          <w:szCs w:val="24"/>
        </w:rPr>
      </w:pPr>
      <w:r>
        <w:rPr>
          <w:rFonts w:ascii="Times New Roman" w:hAnsi="Times New Roman" w:cs="Times New Roman"/>
          <w:sz w:val="24"/>
          <w:szCs w:val="24"/>
        </w:rPr>
        <w:lastRenderedPageBreak/>
        <w:t>[11]</w:t>
      </w:r>
      <w:r>
        <w:rPr>
          <w:rFonts w:ascii="Times New Roman" w:hAnsi="Times New Roman" w:cs="Times New Roman"/>
          <w:sz w:val="24"/>
          <w:szCs w:val="24"/>
        </w:rPr>
        <w:tab/>
        <w:t>M. Elektrika, “Prototipe pendingin perangkat telekomunikasi sumber arus dc menggunakan smartphone,” vol. 10, no. 1, 2017.</w:t>
      </w:r>
    </w:p>
    <w:p w:rsidR="00D8761A" w:rsidRDefault="00544443">
      <w:pPr>
        <w:widowControl w:val="0"/>
        <w:autoSpaceDE w:val="0"/>
        <w:autoSpaceDN w:val="0"/>
        <w:adjustRightInd w:val="0"/>
        <w:spacing w:after="0" w:line="360" w:lineRule="auto"/>
        <w:ind w:left="640" w:hanging="640"/>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T. Elektro and U. Brawijaya, “Sensor dan Tranduser Definisi Sensor dan transduser.”</w:t>
      </w:r>
    </w:p>
    <w:p w:rsidR="00D8761A" w:rsidRDefault="00544443">
      <w:pPr>
        <w:widowControl w:val="0"/>
        <w:autoSpaceDE w:val="0"/>
        <w:autoSpaceDN w:val="0"/>
        <w:adjustRightInd w:val="0"/>
        <w:spacing w:after="0" w:line="360" w:lineRule="auto"/>
        <w:ind w:left="640" w:hanging="640"/>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 xml:space="preserve">M. Ismail, A. D. Prasetyowati, and J. P. Hapsari, “Desain dan Implementasi Akuisisi Data Suhu Murid Sekolah Berbasis Arduino Untuk Monitoring Kesehatan Komunal,” </w:t>
      </w:r>
      <w:r>
        <w:rPr>
          <w:rFonts w:ascii="Times New Roman" w:hAnsi="Times New Roman" w:cs="Times New Roman"/>
          <w:i/>
          <w:iCs/>
          <w:sz w:val="24"/>
          <w:szCs w:val="24"/>
        </w:rPr>
        <w:t>J. Nas. Tek. Elektro</w:t>
      </w:r>
      <w:r>
        <w:rPr>
          <w:rFonts w:ascii="Times New Roman" w:hAnsi="Times New Roman" w:cs="Times New Roman"/>
          <w:sz w:val="24"/>
          <w:szCs w:val="24"/>
        </w:rPr>
        <w:t>, vol. 8, no. 2, p. 58, 2019, doi: 10.25077/jnte.v8n2.640.2019.</w:t>
      </w:r>
    </w:p>
    <w:p w:rsidR="00D8761A" w:rsidRDefault="00544443">
      <w:pPr>
        <w:widowControl w:val="0"/>
        <w:autoSpaceDE w:val="0"/>
        <w:autoSpaceDN w:val="0"/>
        <w:adjustRightInd w:val="0"/>
        <w:spacing w:after="0" w:line="360" w:lineRule="auto"/>
        <w:ind w:left="640" w:hanging="640"/>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A. C. Nasution and J. Arifin, “Rancang Bangun Alat Pendeteksi Gempa Bumi dengan Ayunan Bandul Berbasis Mikrokontroler ATmega328,” vol. 3, no. 1, 2018.</w:t>
      </w:r>
    </w:p>
    <w:p w:rsidR="00D8761A" w:rsidRDefault="00544443">
      <w:pPr>
        <w:widowControl w:val="0"/>
        <w:autoSpaceDE w:val="0"/>
        <w:autoSpaceDN w:val="0"/>
        <w:adjustRightInd w:val="0"/>
        <w:spacing w:after="0" w:line="360" w:lineRule="auto"/>
        <w:ind w:left="640" w:hanging="640"/>
        <w:rPr>
          <w:rFonts w:ascii="Times New Roman" w:hAnsi="Times New Roman" w:cs="Times New Roman"/>
          <w:sz w:val="24"/>
        </w:rPr>
      </w:pPr>
      <w:r>
        <w:rPr>
          <w:rFonts w:ascii="Times New Roman" w:hAnsi="Times New Roman" w:cs="Times New Roman"/>
          <w:sz w:val="24"/>
          <w:szCs w:val="24"/>
        </w:rPr>
        <w:t>[15]</w:t>
      </w:r>
      <w:r>
        <w:rPr>
          <w:rFonts w:ascii="Times New Roman" w:hAnsi="Times New Roman" w:cs="Times New Roman"/>
          <w:sz w:val="24"/>
          <w:szCs w:val="24"/>
        </w:rPr>
        <w:tab/>
        <w:t xml:space="preserve">S. J. Sokop, D. J. Mamahit, and S. Sompie, “Trainer Periferal Antarmuka Berbasis Mikrokontroler Arduino Uno,” </w:t>
      </w:r>
      <w:r>
        <w:rPr>
          <w:rFonts w:ascii="Times New Roman" w:hAnsi="Times New Roman" w:cs="Times New Roman"/>
          <w:i/>
          <w:iCs/>
          <w:sz w:val="24"/>
          <w:szCs w:val="24"/>
        </w:rPr>
        <w:t>J. Tek. Elektro dan Komput.</w:t>
      </w:r>
      <w:r>
        <w:rPr>
          <w:rFonts w:ascii="Times New Roman" w:hAnsi="Times New Roman" w:cs="Times New Roman"/>
          <w:sz w:val="24"/>
          <w:szCs w:val="24"/>
        </w:rPr>
        <w:t>, vol. 5, no. 3, pp. 13–23, 2016.</w:t>
      </w:r>
    </w:p>
    <w:p w:rsidR="00D8761A" w:rsidRDefault="00544443">
      <w:pPr>
        <w:widowControl w:val="0"/>
        <w:autoSpaceDE w:val="0"/>
        <w:autoSpaceDN w:val="0"/>
        <w:adjustRightInd w:val="0"/>
        <w:spacing w:after="0" w:line="360" w:lineRule="auto"/>
        <w:ind w:left="640" w:hanging="640"/>
        <w:rPr>
          <w:rFonts w:ascii="Times New Roman" w:hAnsi="Times New Roman" w:cs="Times New Roman"/>
          <w:b/>
          <w:sz w:val="24"/>
          <w:szCs w:val="24"/>
        </w:rPr>
      </w:pPr>
      <w:r>
        <w:rPr>
          <w:rFonts w:ascii="Times New Roman" w:hAnsi="Times New Roman" w:cs="Times New Roman"/>
          <w:b/>
          <w:sz w:val="24"/>
          <w:szCs w:val="24"/>
        </w:rPr>
        <w:fldChar w:fldCharType="end"/>
      </w:r>
    </w:p>
    <w:p w:rsidR="00D8761A" w:rsidRDefault="00D8761A">
      <w:pPr>
        <w:widowControl w:val="0"/>
        <w:autoSpaceDE w:val="0"/>
        <w:autoSpaceDN w:val="0"/>
        <w:adjustRightInd w:val="0"/>
        <w:spacing w:after="0" w:line="360" w:lineRule="auto"/>
        <w:ind w:left="640" w:hanging="640"/>
        <w:rPr>
          <w:rFonts w:ascii="Times New Roman" w:hAnsi="Times New Roman" w:cs="Times New Roman"/>
          <w:b/>
          <w:sz w:val="24"/>
          <w:szCs w:val="24"/>
        </w:rPr>
      </w:pPr>
    </w:p>
    <w:p w:rsidR="00D8761A" w:rsidRDefault="00D8761A">
      <w:pPr>
        <w:widowControl w:val="0"/>
        <w:autoSpaceDE w:val="0"/>
        <w:autoSpaceDN w:val="0"/>
        <w:adjustRightInd w:val="0"/>
        <w:spacing w:after="0" w:line="360" w:lineRule="auto"/>
        <w:ind w:left="640" w:hanging="640"/>
        <w:rPr>
          <w:rFonts w:ascii="Times New Roman" w:hAnsi="Times New Roman" w:cs="Times New Roman"/>
          <w:b/>
          <w:sz w:val="24"/>
          <w:szCs w:val="24"/>
        </w:rPr>
      </w:pPr>
    </w:p>
    <w:p w:rsidR="00D8761A" w:rsidRDefault="00D8761A">
      <w:pPr>
        <w:widowControl w:val="0"/>
        <w:autoSpaceDE w:val="0"/>
        <w:autoSpaceDN w:val="0"/>
        <w:adjustRightInd w:val="0"/>
        <w:spacing w:after="0" w:line="360" w:lineRule="auto"/>
        <w:ind w:left="640" w:hanging="640"/>
        <w:rPr>
          <w:rFonts w:ascii="Times New Roman" w:hAnsi="Times New Roman" w:cs="Times New Roman"/>
          <w:b/>
          <w:sz w:val="24"/>
          <w:szCs w:val="24"/>
        </w:rPr>
      </w:pPr>
    </w:p>
    <w:p w:rsidR="00D8761A" w:rsidRDefault="00D8761A">
      <w:pPr>
        <w:widowControl w:val="0"/>
        <w:autoSpaceDE w:val="0"/>
        <w:autoSpaceDN w:val="0"/>
        <w:adjustRightInd w:val="0"/>
        <w:spacing w:after="0" w:line="360" w:lineRule="auto"/>
        <w:rPr>
          <w:rFonts w:ascii="Times New Roman" w:hAnsi="Times New Roman" w:cs="Times New Roman"/>
          <w:b/>
          <w:sz w:val="24"/>
          <w:szCs w:val="24"/>
        </w:rPr>
        <w:sectPr w:rsidR="00D8761A">
          <w:pgSz w:w="11907" w:h="16839"/>
          <w:pgMar w:top="2268" w:right="1701" w:bottom="1701" w:left="2268" w:header="720" w:footer="720" w:gutter="0"/>
          <w:cols w:space="720"/>
          <w:titlePg/>
          <w:docGrid w:linePitch="360"/>
        </w:sectPr>
      </w:pPr>
    </w:p>
    <w:p w:rsidR="00D8761A" w:rsidRDefault="00544443">
      <w:pPr>
        <w:widowControl w:val="0"/>
        <w:autoSpaceDE w:val="0"/>
        <w:autoSpaceDN w:val="0"/>
        <w:adjustRightInd w:val="0"/>
        <w:spacing w:after="0" w:line="360" w:lineRule="auto"/>
        <w:jc w:val="center"/>
        <w:rPr>
          <w:rFonts w:ascii="Times New Roman" w:hAnsi="Times New Roman" w:cs="Times New Roman"/>
          <w:b/>
          <w:sz w:val="24"/>
          <w:szCs w:val="24"/>
          <w:lang w:val="zh-CN"/>
        </w:rPr>
      </w:pPr>
      <w:r>
        <w:rPr>
          <w:rFonts w:ascii="Times New Roman" w:hAnsi="Times New Roman" w:cs="Times New Roman"/>
          <w:b/>
          <w:sz w:val="24"/>
          <w:szCs w:val="24"/>
          <w:lang w:val="id-ID"/>
        </w:rPr>
        <w:lastRenderedPageBreak/>
        <w:t>Lampiran 1. Kode Program</w:t>
      </w:r>
    </w:p>
    <w:p w:rsidR="00D8761A" w:rsidRDefault="00D8761A">
      <w:pPr>
        <w:widowControl w:val="0"/>
        <w:autoSpaceDE w:val="0"/>
        <w:autoSpaceDN w:val="0"/>
        <w:adjustRightInd w:val="0"/>
        <w:spacing w:after="0" w:line="360" w:lineRule="auto"/>
        <w:rPr>
          <w:rFonts w:ascii="Times New Roman" w:hAnsi="Times New Roman" w:cs="Times New Roman"/>
          <w:b/>
          <w:sz w:val="24"/>
          <w:szCs w:val="24"/>
          <w:lang w:val="zh-CN"/>
        </w:rPr>
      </w:pPr>
    </w:p>
    <w:p w:rsidR="00D8761A" w:rsidRDefault="00D8761A">
      <w:pPr>
        <w:widowControl w:val="0"/>
        <w:autoSpaceDE w:val="0"/>
        <w:autoSpaceDN w:val="0"/>
        <w:adjustRightInd w:val="0"/>
        <w:spacing w:after="0" w:line="360" w:lineRule="auto"/>
        <w:rPr>
          <w:rFonts w:ascii="Times New Roman" w:hAnsi="Times New Roman" w:cs="Times New Roman"/>
          <w:b/>
          <w:sz w:val="24"/>
          <w:szCs w:val="24"/>
          <w:lang w:val="zh-CN"/>
        </w:rPr>
      </w:pP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#define BLYNK_PRINT Serial</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#include &lt;Wire.h&gt;</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#include &lt;LiquidCrystal_I2C.h&gt;</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#include &lt;Wire.h&gt;</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#include &lt;Adafruit_MLX90614.h&gt;</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#include &lt;ESP8266_Lib.h&gt;</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#include &lt;BlynkSimpleShieldEsp8266.h&gt;</w:t>
      </w:r>
    </w:p>
    <w:p w:rsidR="00D8761A" w:rsidRDefault="00D8761A">
      <w:pPr>
        <w:widowControl w:val="0"/>
        <w:autoSpaceDE w:val="0"/>
        <w:autoSpaceDN w:val="0"/>
        <w:adjustRightInd w:val="0"/>
        <w:spacing w:after="0" w:line="360" w:lineRule="auto"/>
        <w:jc w:val="both"/>
        <w:rPr>
          <w:rFonts w:ascii="Times New Roman" w:hAnsi="Times New Roman" w:cs="Times New Roman"/>
          <w:b/>
          <w:sz w:val="24"/>
          <w:szCs w:val="24"/>
          <w:lang w:val="zh-CN"/>
        </w:rPr>
      </w:pP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char auth[] = "p1v87gz9ilDNOB5bXep4cFrirNKQGRwh";</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char ssid[] = "IOT";</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char pass[] = "12345678";</w:t>
      </w:r>
    </w:p>
    <w:p w:rsidR="00D8761A" w:rsidRDefault="00D8761A">
      <w:pPr>
        <w:widowControl w:val="0"/>
        <w:autoSpaceDE w:val="0"/>
        <w:autoSpaceDN w:val="0"/>
        <w:adjustRightInd w:val="0"/>
        <w:spacing w:after="0" w:line="360" w:lineRule="auto"/>
        <w:jc w:val="both"/>
        <w:rPr>
          <w:rFonts w:ascii="Times New Roman" w:hAnsi="Times New Roman" w:cs="Times New Roman"/>
          <w:sz w:val="24"/>
          <w:szCs w:val="24"/>
          <w:lang w:val="zh-CN"/>
        </w:rPr>
      </w:pP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#include &lt;SoftwareSerial.h&gt;</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SoftwareSerial EspSerial(2, 3); // RX, TX</w:t>
      </w:r>
    </w:p>
    <w:p w:rsidR="00D8761A" w:rsidRDefault="00D8761A">
      <w:pPr>
        <w:widowControl w:val="0"/>
        <w:autoSpaceDE w:val="0"/>
        <w:autoSpaceDN w:val="0"/>
        <w:adjustRightInd w:val="0"/>
        <w:spacing w:after="0" w:line="360" w:lineRule="auto"/>
        <w:jc w:val="both"/>
        <w:rPr>
          <w:rFonts w:ascii="Times New Roman" w:hAnsi="Times New Roman" w:cs="Times New Roman"/>
          <w:sz w:val="24"/>
          <w:szCs w:val="24"/>
          <w:lang w:val="zh-CN"/>
        </w:rPr>
      </w:pP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#define ESP8266_BAUD 9600</w:t>
      </w:r>
    </w:p>
    <w:p w:rsidR="00D8761A" w:rsidRDefault="00D8761A">
      <w:pPr>
        <w:widowControl w:val="0"/>
        <w:autoSpaceDE w:val="0"/>
        <w:autoSpaceDN w:val="0"/>
        <w:adjustRightInd w:val="0"/>
        <w:spacing w:after="0" w:line="360" w:lineRule="auto"/>
        <w:jc w:val="both"/>
        <w:rPr>
          <w:rFonts w:ascii="Times New Roman" w:hAnsi="Times New Roman" w:cs="Times New Roman"/>
          <w:sz w:val="24"/>
          <w:szCs w:val="24"/>
          <w:lang w:val="zh-CN"/>
        </w:rPr>
      </w:pP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ESP8266 wifi(&amp;EspSerial);</w:t>
      </w:r>
    </w:p>
    <w:p w:rsidR="00D8761A" w:rsidRDefault="00D8761A">
      <w:pPr>
        <w:widowControl w:val="0"/>
        <w:autoSpaceDE w:val="0"/>
        <w:autoSpaceDN w:val="0"/>
        <w:adjustRightInd w:val="0"/>
        <w:spacing w:after="0" w:line="360" w:lineRule="auto"/>
        <w:jc w:val="both"/>
        <w:rPr>
          <w:rFonts w:ascii="Times New Roman" w:hAnsi="Times New Roman" w:cs="Times New Roman"/>
          <w:sz w:val="24"/>
          <w:szCs w:val="24"/>
          <w:lang w:val="zh-CN"/>
        </w:rPr>
      </w:pP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Adafruit_MLX90614 mlx = Adafruit_MLX90614();</w:t>
      </w:r>
    </w:p>
    <w:p w:rsidR="00D8761A" w:rsidRDefault="00D8761A">
      <w:pPr>
        <w:widowControl w:val="0"/>
        <w:autoSpaceDE w:val="0"/>
        <w:autoSpaceDN w:val="0"/>
        <w:adjustRightInd w:val="0"/>
        <w:spacing w:after="0" w:line="360" w:lineRule="auto"/>
        <w:jc w:val="both"/>
        <w:rPr>
          <w:rFonts w:ascii="Times New Roman" w:hAnsi="Times New Roman" w:cs="Times New Roman"/>
          <w:sz w:val="24"/>
          <w:szCs w:val="24"/>
          <w:lang w:val="zh-CN"/>
        </w:rPr>
      </w:pP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LiquidCrystal_I2C lcd(0x27,16,2);  </w:t>
      </w:r>
    </w:p>
    <w:p w:rsidR="00D8761A" w:rsidRDefault="00D8761A">
      <w:pPr>
        <w:widowControl w:val="0"/>
        <w:autoSpaceDE w:val="0"/>
        <w:autoSpaceDN w:val="0"/>
        <w:adjustRightInd w:val="0"/>
        <w:spacing w:after="0" w:line="360" w:lineRule="auto"/>
        <w:jc w:val="both"/>
        <w:rPr>
          <w:rFonts w:ascii="Times New Roman" w:hAnsi="Times New Roman" w:cs="Times New Roman"/>
          <w:sz w:val="24"/>
          <w:szCs w:val="24"/>
          <w:lang w:val="zh-CN"/>
        </w:rPr>
      </w:pP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const int buzzer = 9;</w:t>
      </w:r>
    </w:p>
    <w:p w:rsidR="00D8761A" w:rsidRDefault="00D8761A">
      <w:pPr>
        <w:widowControl w:val="0"/>
        <w:autoSpaceDE w:val="0"/>
        <w:autoSpaceDN w:val="0"/>
        <w:adjustRightInd w:val="0"/>
        <w:spacing w:after="0" w:line="360" w:lineRule="auto"/>
        <w:jc w:val="both"/>
        <w:rPr>
          <w:rFonts w:ascii="Times New Roman" w:hAnsi="Times New Roman" w:cs="Times New Roman"/>
          <w:sz w:val="24"/>
          <w:szCs w:val="24"/>
          <w:lang w:val="zh-CN"/>
        </w:rPr>
      </w:pP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int i=0;</w:t>
      </w:r>
    </w:p>
    <w:p w:rsidR="00D8761A" w:rsidRDefault="00D8761A">
      <w:pPr>
        <w:widowControl w:val="0"/>
        <w:autoSpaceDE w:val="0"/>
        <w:autoSpaceDN w:val="0"/>
        <w:adjustRightInd w:val="0"/>
        <w:spacing w:after="0" w:line="360" w:lineRule="auto"/>
        <w:jc w:val="both"/>
        <w:rPr>
          <w:rFonts w:ascii="Times New Roman" w:hAnsi="Times New Roman" w:cs="Times New Roman"/>
          <w:sz w:val="24"/>
          <w:szCs w:val="24"/>
          <w:lang w:val="zh-CN"/>
        </w:rPr>
      </w:pP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void setup()</w:t>
      </w:r>
    </w:p>
    <w:p w:rsidR="00D8761A" w:rsidRDefault="00544443">
      <w:pPr>
        <w:widowControl w:val="0"/>
        <w:autoSpaceDE w:val="0"/>
        <w:autoSpaceDN w:val="0"/>
        <w:adjustRightInd w:val="0"/>
        <w:spacing w:after="0" w:line="360" w:lineRule="auto"/>
        <w:jc w:val="both"/>
        <w:rPr>
          <w:rFonts w:ascii="Times New Roman" w:hAnsi="Times New Roman" w:cs="Times New Roman"/>
          <w:b/>
          <w:sz w:val="24"/>
          <w:szCs w:val="24"/>
          <w:lang w:val="zh-CN"/>
        </w:rPr>
      </w:pPr>
      <w:r>
        <w:rPr>
          <w:rFonts w:ascii="Times New Roman" w:hAnsi="Times New Roman" w:cs="Times New Roman"/>
          <w:b/>
          <w:sz w:val="24"/>
          <w:szCs w:val="24"/>
          <w:lang w:val="zh-CN"/>
        </w:rPr>
        <w:lastRenderedPageBreak/>
        <w:t>{</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mlx.begin();  </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lcd.init();                      </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lcd.backlight();</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pinMode (9,OUTPUT);</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Serial.begin(9600);</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EspSerial.begin(ESP8266_BAUD);</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delay(10);</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Blynk.begin(auth, wifi, ssid, pass);</w:t>
      </w:r>
    </w:p>
    <w:p w:rsidR="00D8761A" w:rsidRDefault="00544443">
      <w:pPr>
        <w:widowControl w:val="0"/>
        <w:autoSpaceDE w:val="0"/>
        <w:autoSpaceDN w:val="0"/>
        <w:adjustRightInd w:val="0"/>
        <w:spacing w:after="0" w:line="360" w:lineRule="auto"/>
        <w:jc w:val="both"/>
        <w:rPr>
          <w:rFonts w:ascii="Times New Roman" w:hAnsi="Times New Roman" w:cs="Times New Roman"/>
          <w:b/>
          <w:sz w:val="24"/>
          <w:szCs w:val="24"/>
          <w:lang w:val="zh-CN"/>
        </w:rPr>
      </w:pPr>
      <w:r>
        <w:rPr>
          <w:rFonts w:ascii="Times New Roman" w:hAnsi="Times New Roman" w:cs="Times New Roman"/>
          <w:b/>
          <w:sz w:val="24"/>
          <w:szCs w:val="24"/>
          <w:lang w:val="zh-CN"/>
        </w:rPr>
        <w:t>}</w:t>
      </w:r>
    </w:p>
    <w:p w:rsidR="00D8761A" w:rsidRDefault="00D8761A">
      <w:pPr>
        <w:widowControl w:val="0"/>
        <w:autoSpaceDE w:val="0"/>
        <w:autoSpaceDN w:val="0"/>
        <w:adjustRightInd w:val="0"/>
        <w:spacing w:after="0" w:line="360" w:lineRule="auto"/>
        <w:jc w:val="both"/>
        <w:rPr>
          <w:rFonts w:ascii="Times New Roman" w:hAnsi="Times New Roman" w:cs="Times New Roman"/>
          <w:b/>
          <w:sz w:val="24"/>
          <w:szCs w:val="24"/>
          <w:lang w:val="zh-CN"/>
        </w:rPr>
      </w:pP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void loop()</w:t>
      </w:r>
    </w:p>
    <w:p w:rsidR="00D8761A" w:rsidRDefault="00544443">
      <w:pPr>
        <w:widowControl w:val="0"/>
        <w:autoSpaceDE w:val="0"/>
        <w:autoSpaceDN w:val="0"/>
        <w:adjustRightInd w:val="0"/>
        <w:spacing w:after="0" w:line="360" w:lineRule="auto"/>
        <w:jc w:val="both"/>
        <w:rPr>
          <w:rFonts w:ascii="Times New Roman" w:hAnsi="Times New Roman" w:cs="Times New Roman"/>
          <w:b/>
          <w:sz w:val="24"/>
          <w:szCs w:val="24"/>
          <w:lang w:val="zh-CN"/>
        </w:rPr>
      </w:pPr>
      <w:r>
        <w:rPr>
          <w:rFonts w:ascii="Times New Roman" w:hAnsi="Times New Roman" w:cs="Times New Roman"/>
          <w:b/>
          <w:sz w:val="24"/>
          <w:szCs w:val="24"/>
          <w:lang w:val="zh-CN"/>
        </w:rPr>
        <w:t>{</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lcd.setCursor(0,0);</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if(mlx.readObjectTempC()&gt;38){</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Blynk.virtualWrite(V1,mlx.readObjectTempC());</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delay(500);</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WidgetLED led2(V2);</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led2.on();</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led2.off();</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Blynk.notify("SUHU TUBUH ANDA TINGGI!!");</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lcd.print("SUHU ANDA TINGGI");</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lcd.setCursor(0,1);</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lcd.print("Suhu Anda:");</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lcd.print(mlx.readObjectTempC());</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lcd.print("C");</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delay(500);</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digitalWrite (buzzer, HIGH);   </w:t>
      </w:r>
    </w:p>
    <w:p w:rsidR="00D8761A" w:rsidRDefault="00544443">
      <w:pPr>
        <w:widowControl w:val="0"/>
        <w:autoSpaceDE w:val="0"/>
        <w:autoSpaceDN w:val="0"/>
        <w:adjustRightInd w:val="0"/>
        <w:spacing w:after="0" w:line="360" w:lineRule="auto"/>
        <w:jc w:val="both"/>
        <w:rPr>
          <w:rFonts w:ascii="Times New Roman" w:hAnsi="Times New Roman" w:cs="Times New Roman"/>
          <w:b/>
          <w:sz w:val="24"/>
          <w:szCs w:val="24"/>
          <w:lang w:val="zh-CN"/>
        </w:rPr>
      </w:pPr>
      <w:r>
        <w:rPr>
          <w:rFonts w:ascii="Times New Roman" w:hAnsi="Times New Roman" w:cs="Times New Roman"/>
          <w:b/>
          <w:sz w:val="24"/>
          <w:szCs w:val="24"/>
          <w:lang w:val="zh-CN"/>
        </w:rPr>
        <w:t xml:space="preserve">  }</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lcd.print(" DEKATKAN TUBUH ");</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Blynk.virtualWrite(V1,mlx.readObjectTempC());</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lastRenderedPageBreak/>
        <w:t xml:space="preserve">  delay(500);</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WidgetLED led1(V3);</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led1.on();</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led1.off(); </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lcd.setCursor(0,1);</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lcd.print("Suhu Anda:");</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lcd.print(mlx.readObjectTempC());</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lcd.print("C");</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delay(500);</w:t>
      </w:r>
    </w:p>
    <w:p w:rsidR="00D8761A" w:rsidRDefault="00544443">
      <w:pPr>
        <w:widowControl w:val="0"/>
        <w:autoSpaceDE w:val="0"/>
        <w:autoSpaceDN w:val="0"/>
        <w:adjustRightInd w:val="0"/>
        <w:spacing w:after="0" w:line="360" w:lineRule="auto"/>
        <w:jc w:val="both"/>
        <w:rPr>
          <w:rFonts w:ascii="Times New Roman" w:hAnsi="Times New Roman" w:cs="Times New Roman"/>
          <w:b/>
          <w:sz w:val="24"/>
          <w:szCs w:val="24"/>
          <w:lang w:val="zh-CN"/>
        </w:rPr>
      </w:pPr>
      <w:r>
        <w:rPr>
          <w:rFonts w:ascii="Times New Roman" w:hAnsi="Times New Roman" w:cs="Times New Roman"/>
          <w:sz w:val="24"/>
          <w:szCs w:val="24"/>
          <w:lang w:val="zh-CN"/>
        </w:rPr>
        <w:t xml:space="preserve">  digitalWrite (buzzer, LOW);</w:t>
      </w:r>
    </w:p>
    <w:p w:rsidR="00D8761A" w:rsidRDefault="00544443">
      <w:pPr>
        <w:widowControl w:val="0"/>
        <w:autoSpaceDE w:val="0"/>
        <w:autoSpaceDN w:val="0"/>
        <w:adjustRightInd w:val="0"/>
        <w:spacing w:after="0" w:line="360" w:lineRule="auto"/>
        <w:jc w:val="both"/>
        <w:rPr>
          <w:rFonts w:ascii="Times New Roman" w:hAnsi="Times New Roman" w:cs="Times New Roman"/>
          <w:b/>
          <w:sz w:val="24"/>
          <w:szCs w:val="24"/>
          <w:lang w:val="zh-CN"/>
        </w:rPr>
      </w:pPr>
      <w:r>
        <w:rPr>
          <w:rFonts w:ascii="Times New Roman" w:hAnsi="Times New Roman" w:cs="Times New Roman"/>
          <w:b/>
          <w:sz w:val="24"/>
          <w:szCs w:val="24"/>
          <w:lang w:val="zh-CN"/>
        </w:rPr>
        <w:t xml:space="preserve">  {</w:t>
      </w:r>
    </w:p>
    <w:p w:rsidR="00D8761A" w:rsidRDefault="00544443">
      <w:pPr>
        <w:widowControl w:val="0"/>
        <w:autoSpaceDE w:val="0"/>
        <w:autoSpaceDN w:val="0"/>
        <w:adjustRightInd w:val="0"/>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Blynk.run(); </w:t>
      </w:r>
    </w:p>
    <w:p w:rsidR="00D8761A" w:rsidRDefault="00544443">
      <w:pPr>
        <w:widowControl w:val="0"/>
        <w:autoSpaceDE w:val="0"/>
        <w:autoSpaceDN w:val="0"/>
        <w:adjustRightInd w:val="0"/>
        <w:spacing w:after="0" w:line="360" w:lineRule="auto"/>
        <w:jc w:val="both"/>
        <w:rPr>
          <w:rFonts w:ascii="Times New Roman" w:hAnsi="Times New Roman" w:cs="Times New Roman"/>
          <w:b/>
          <w:sz w:val="24"/>
          <w:szCs w:val="24"/>
          <w:lang w:val="zh-CN"/>
        </w:rPr>
      </w:pPr>
      <w:r>
        <w:rPr>
          <w:rFonts w:ascii="Times New Roman" w:hAnsi="Times New Roman" w:cs="Times New Roman"/>
          <w:b/>
          <w:sz w:val="24"/>
          <w:szCs w:val="24"/>
          <w:lang w:val="zh-CN"/>
        </w:rPr>
        <w:t xml:space="preserve">  }  </w:t>
      </w:r>
    </w:p>
    <w:p w:rsidR="00D8761A" w:rsidRDefault="00544443">
      <w:pPr>
        <w:widowControl w:val="0"/>
        <w:autoSpaceDE w:val="0"/>
        <w:autoSpaceDN w:val="0"/>
        <w:adjustRightInd w:val="0"/>
        <w:spacing w:after="0" w:line="360" w:lineRule="auto"/>
        <w:jc w:val="both"/>
        <w:rPr>
          <w:rFonts w:ascii="Times New Roman" w:hAnsi="Times New Roman" w:cs="Times New Roman"/>
          <w:b/>
          <w:sz w:val="24"/>
          <w:szCs w:val="24"/>
          <w:lang w:val="zh-CN"/>
        </w:rPr>
      </w:pPr>
      <w:r>
        <w:rPr>
          <w:rFonts w:ascii="Times New Roman" w:hAnsi="Times New Roman" w:cs="Times New Roman"/>
          <w:b/>
          <w:sz w:val="24"/>
          <w:szCs w:val="24"/>
          <w:lang w:val="zh-CN"/>
        </w:rPr>
        <w:t>}</w:t>
      </w:r>
    </w:p>
    <w:p w:rsidR="00D8761A" w:rsidRDefault="00D8761A">
      <w:pPr>
        <w:widowControl w:val="0"/>
        <w:autoSpaceDE w:val="0"/>
        <w:autoSpaceDN w:val="0"/>
        <w:adjustRightInd w:val="0"/>
        <w:spacing w:after="0" w:line="360" w:lineRule="auto"/>
        <w:jc w:val="both"/>
        <w:rPr>
          <w:rFonts w:ascii="Times New Roman" w:hAnsi="Times New Roman" w:cs="Times New Roman"/>
          <w:b/>
          <w:sz w:val="24"/>
          <w:szCs w:val="24"/>
        </w:rPr>
      </w:pPr>
    </w:p>
    <w:p w:rsidR="00D8761A" w:rsidRDefault="00D8761A">
      <w:pPr>
        <w:widowControl w:val="0"/>
        <w:autoSpaceDE w:val="0"/>
        <w:autoSpaceDN w:val="0"/>
        <w:adjustRightInd w:val="0"/>
        <w:spacing w:after="0" w:line="360" w:lineRule="auto"/>
        <w:jc w:val="both"/>
        <w:rPr>
          <w:rFonts w:ascii="Times New Roman" w:hAnsi="Times New Roman" w:cs="Times New Roman"/>
          <w:b/>
          <w:sz w:val="24"/>
          <w:szCs w:val="24"/>
        </w:rPr>
      </w:pPr>
    </w:p>
    <w:p w:rsidR="00D8761A" w:rsidRDefault="00D8761A">
      <w:pPr>
        <w:widowControl w:val="0"/>
        <w:autoSpaceDE w:val="0"/>
        <w:autoSpaceDN w:val="0"/>
        <w:adjustRightInd w:val="0"/>
        <w:spacing w:after="0" w:line="360" w:lineRule="auto"/>
        <w:jc w:val="both"/>
        <w:rPr>
          <w:rFonts w:ascii="Times New Roman" w:hAnsi="Times New Roman" w:cs="Times New Roman"/>
          <w:b/>
          <w:sz w:val="24"/>
          <w:szCs w:val="24"/>
        </w:rPr>
      </w:pPr>
    </w:p>
    <w:p w:rsidR="00D8761A" w:rsidRDefault="00D8761A">
      <w:pPr>
        <w:widowControl w:val="0"/>
        <w:autoSpaceDE w:val="0"/>
        <w:autoSpaceDN w:val="0"/>
        <w:adjustRightInd w:val="0"/>
        <w:spacing w:after="0" w:line="360" w:lineRule="auto"/>
        <w:jc w:val="both"/>
        <w:rPr>
          <w:rFonts w:ascii="Times New Roman" w:hAnsi="Times New Roman" w:cs="Times New Roman"/>
          <w:b/>
          <w:sz w:val="24"/>
          <w:szCs w:val="24"/>
        </w:rPr>
      </w:pPr>
    </w:p>
    <w:p w:rsidR="00D8761A" w:rsidRDefault="00D8761A">
      <w:pPr>
        <w:widowControl w:val="0"/>
        <w:autoSpaceDE w:val="0"/>
        <w:autoSpaceDN w:val="0"/>
        <w:adjustRightInd w:val="0"/>
        <w:spacing w:after="0" w:line="360" w:lineRule="auto"/>
        <w:jc w:val="both"/>
        <w:rPr>
          <w:rFonts w:ascii="Times New Roman" w:hAnsi="Times New Roman" w:cs="Times New Roman"/>
          <w:b/>
          <w:sz w:val="24"/>
          <w:szCs w:val="24"/>
        </w:rPr>
      </w:pPr>
    </w:p>
    <w:p w:rsidR="00D8761A" w:rsidRDefault="00D8761A">
      <w:pPr>
        <w:widowControl w:val="0"/>
        <w:autoSpaceDE w:val="0"/>
        <w:autoSpaceDN w:val="0"/>
        <w:adjustRightInd w:val="0"/>
        <w:spacing w:after="0" w:line="360" w:lineRule="auto"/>
        <w:jc w:val="both"/>
        <w:rPr>
          <w:rFonts w:ascii="Times New Roman" w:hAnsi="Times New Roman" w:cs="Times New Roman"/>
          <w:b/>
          <w:sz w:val="24"/>
          <w:szCs w:val="24"/>
        </w:rPr>
      </w:pPr>
    </w:p>
    <w:p w:rsidR="00D8761A" w:rsidRDefault="00D8761A">
      <w:pPr>
        <w:widowControl w:val="0"/>
        <w:autoSpaceDE w:val="0"/>
        <w:autoSpaceDN w:val="0"/>
        <w:adjustRightInd w:val="0"/>
        <w:spacing w:after="0" w:line="360" w:lineRule="auto"/>
        <w:jc w:val="both"/>
        <w:rPr>
          <w:rFonts w:ascii="Times New Roman" w:hAnsi="Times New Roman" w:cs="Times New Roman"/>
          <w:b/>
          <w:sz w:val="24"/>
          <w:szCs w:val="24"/>
        </w:rPr>
      </w:pPr>
    </w:p>
    <w:p w:rsidR="00D8761A" w:rsidRDefault="00D8761A">
      <w:pPr>
        <w:widowControl w:val="0"/>
        <w:autoSpaceDE w:val="0"/>
        <w:autoSpaceDN w:val="0"/>
        <w:adjustRightInd w:val="0"/>
        <w:spacing w:after="0" w:line="360" w:lineRule="auto"/>
        <w:jc w:val="both"/>
        <w:rPr>
          <w:rFonts w:ascii="Times New Roman" w:hAnsi="Times New Roman" w:cs="Times New Roman"/>
          <w:b/>
          <w:sz w:val="24"/>
          <w:szCs w:val="24"/>
        </w:rPr>
      </w:pPr>
    </w:p>
    <w:p w:rsidR="00D8761A" w:rsidRDefault="00D8761A">
      <w:pPr>
        <w:widowControl w:val="0"/>
        <w:autoSpaceDE w:val="0"/>
        <w:autoSpaceDN w:val="0"/>
        <w:adjustRightInd w:val="0"/>
        <w:spacing w:after="0" w:line="360" w:lineRule="auto"/>
        <w:jc w:val="both"/>
        <w:rPr>
          <w:rFonts w:ascii="Times New Roman" w:hAnsi="Times New Roman" w:cs="Times New Roman"/>
          <w:b/>
          <w:sz w:val="24"/>
          <w:szCs w:val="24"/>
        </w:rPr>
      </w:pPr>
    </w:p>
    <w:p w:rsidR="00D8761A" w:rsidRDefault="00D8761A">
      <w:pPr>
        <w:widowControl w:val="0"/>
        <w:autoSpaceDE w:val="0"/>
        <w:autoSpaceDN w:val="0"/>
        <w:adjustRightInd w:val="0"/>
        <w:spacing w:after="0" w:line="360" w:lineRule="auto"/>
        <w:jc w:val="both"/>
        <w:rPr>
          <w:rFonts w:ascii="Times New Roman" w:hAnsi="Times New Roman" w:cs="Times New Roman"/>
          <w:b/>
          <w:sz w:val="24"/>
          <w:szCs w:val="24"/>
        </w:rPr>
      </w:pPr>
    </w:p>
    <w:p w:rsidR="00D8761A" w:rsidRDefault="00D8761A">
      <w:pPr>
        <w:widowControl w:val="0"/>
        <w:autoSpaceDE w:val="0"/>
        <w:autoSpaceDN w:val="0"/>
        <w:adjustRightInd w:val="0"/>
        <w:spacing w:after="0" w:line="360" w:lineRule="auto"/>
        <w:jc w:val="both"/>
        <w:rPr>
          <w:rFonts w:ascii="Times New Roman" w:hAnsi="Times New Roman" w:cs="Times New Roman"/>
          <w:b/>
          <w:sz w:val="24"/>
          <w:szCs w:val="24"/>
        </w:rPr>
      </w:pPr>
    </w:p>
    <w:p w:rsidR="00D8761A" w:rsidRDefault="00D8761A">
      <w:pPr>
        <w:widowControl w:val="0"/>
        <w:autoSpaceDE w:val="0"/>
        <w:autoSpaceDN w:val="0"/>
        <w:adjustRightInd w:val="0"/>
        <w:spacing w:after="0" w:line="360" w:lineRule="auto"/>
        <w:jc w:val="both"/>
        <w:rPr>
          <w:rFonts w:ascii="Times New Roman" w:hAnsi="Times New Roman" w:cs="Times New Roman"/>
          <w:b/>
          <w:sz w:val="24"/>
          <w:szCs w:val="24"/>
        </w:rPr>
      </w:pPr>
    </w:p>
    <w:p w:rsidR="00D8761A" w:rsidRDefault="00D8761A">
      <w:pPr>
        <w:widowControl w:val="0"/>
        <w:autoSpaceDE w:val="0"/>
        <w:autoSpaceDN w:val="0"/>
        <w:adjustRightInd w:val="0"/>
        <w:spacing w:after="0" w:line="360" w:lineRule="auto"/>
        <w:jc w:val="both"/>
        <w:rPr>
          <w:rFonts w:ascii="Times New Roman" w:hAnsi="Times New Roman" w:cs="Times New Roman"/>
          <w:b/>
          <w:sz w:val="24"/>
          <w:szCs w:val="24"/>
        </w:rPr>
      </w:pPr>
    </w:p>
    <w:p w:rsidR="00D8761A" w:rsidRDefault="00D8761A">
      <w:pPr>
        <w:widowControl w:val="0"/>
        <w:autoSpaceDE w:val="0"/>
        <w:autoSpaceDN w:val="0"/>
        <w:adjustRightInd w:val="0"/>
        <w:spacing w:after="0" w:line="360" w:lineRule="auto"/>
        <w:jc w:val="both"/>
        <w:rPr>
          <w:rFonts w:ascii="Times New Roman" w:hAnsi="Times New Roman" w:cs="Times New Roman"/>
          <w:b/>
          <w:sz w:val="24"/>
          <w:szCs w:val="24"/>
        </w:rPr>
      </w:pPr>
    </w:p>
    <w:p w:rsidR="00D8761A" w:rsidRDefault="00D8761A">
      <w:pPr>
        <w:widowControl w:val="0"/>
        <w:autoSpaceDE w:val="0"/>
        <w:autoSpaceDN w:val="0"/>
        <w:adjustRightInd w:val="0"/>
        <w:spacing w:after="0" w:line="360" w:lineRule="auto"/>
        <w:jc w:val="both"/>
        <w:rPr>
          <w:rFonts w:ascii="Times New Roman" w:hAnsi="Times New Roman" w:cs="Times New Roman"/>
          <w:b/>
          <w:sz w:val="24"/>
          <w:szCs w:val="24"/>
        </w:rPr>
      </w:pPr>
    </w:p>
    <w:p w:rsidR="00D8761A" w:rsidRDefault="00D8761A">
      <w:pPr>
        <w:widowControl w:val="0"/>
        <w:autoSpaceDE w:val="0"/>
        <w:autoSpaceDN w:val="0"/>
        <w:adjustRightInd w:val="0"/>
        <w:spacing w:after="0" w:line="360" w:lineRule="auto"/>
        <w:jc w:val="both"/>
        <w:rPr>
          <w:rFonts w:ascii="Times New Roman" w:hAnsi="Times New Roman" w:cs="Times New Roman"/>
          <w:b/>
          <w:sz w:val="24"/>
          <w:szCs w:val="24"/>
        </w:rPr>
      </w:pPr>
    </w:p>
    <w:p w:rsidR="00D8761A" w:rsidRDefault="00D8761A">
      <w:pPr>
        <w:widowControl w:val="0"/>
        <w:autoSpaceDE w:val="0"/>
        <w:autoSpaceDN w:val="0"/>
        <w:adjustRightInd w:val="0"/>
        <w:spacing w:after="0" w:line="360" w:lineRule="auto"/>
        <w:jc w:val="both"/>
        <w:rPr>
          <w:rFonts w:ascii="Times New Roman" w:hAnsi="Times New Roman" w:cs="Times New Roman"/>
          <w:b/>
          <w:sz w:val="24"/>
          <w:szCs w:val="24"/>
        </w:rPr>
      </w:pPr>
    </w:p>
    <w:p w:rsidR="00D8761A" w:rsidRDefault="00544443">
      <w:pPr>
        <w:widowControl w:val="0"/>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 Surat Rekomendasi Penelitian</w:t>
      </w:r>
    </w:p>
    <w:p w:rsidR="00D8761A" w:rsidRDefault="00D8761A">
      <w:pPr>
        <w:widowControl w:val="0"/>
        <w:autoSpaceDE w:val="0"/>
        <w:autoSpaceDN w:val="0"/>
        <w:adjustRightInd w:val="0"/>
        <w:spacing w:after="0" w:line="360" w:lineRule="auto"/>
        <w:jc w:val="center"/>
        <w:rPr>
          <w:rFonts w:ascii="Times New Roman" w:hAnsi="Times New Roman" w:cs="Times New Roman"/>
          <w:b/>
          <w:sz w:val="24"/>
          <w:szCs w:val="24"/>
        </w:rPr>
      </w:pPr>
    </w:p>
    <w:p w:rsidR="00D8761A" w:rsidRDefault="00544443">
      <w:pPr>
        <w:widowControl w:val="0"/>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40630" cy="75863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5040630" cy="7585984"/>
                    </a:xfrm>
                    <a:prstGeom prst="rect">
                      <a:avLst/>
                    </a:prstGeom>
                  </pic:spPr>
                </pic:pic>
              </a:graphicData>
            </a:graphic>
          </wp:inline>
        </w:drawing>
      </w:r>
    </w:p>
    <w:p w:rsidR="00D8761A" w:rsidRDefault="00544443">
      <w:pPr>
        <w:widowControl w:val="0"/>
        <w:autoSpaceDE w:val="0"/>
        <w:autoSpaceDN w:val="0"/>
        <w:adjustRightInd w:val="0"/>
        <w:jc w:val="center"/>
        <w:rPr>
          <w:rFonts w:ascii="Times New Roman" w:hAnsi="Times New Roman" w:cs="Times New Roman"/>
          <w:b/>
          <w:sz w:val="24"/>
          <w:szCs w:val="24"/>
          <w:lang w:val="zh-CN"/>
        </w:rPr>
      </w:pPr>
      <w:r>
        <w:rPr>
          <w:rFonts w:ascii="Times New Roman" w:hAnsi="Times New Roman" w:cs="Times New Roman"/>
          <w:b/>
          <w:sz w:val="24"/>
          <w:szCs w:val="24"/>
          <w:lang w:val="id-ID"/>
        </w:rPr>
        <w:lastRenderedPageBreak/>
        <w:t>Lampiran 3. Surat Rekomendasi Bebas Pustaka</w:t>
      </w:r>
    </w:p>
    <w:p w:rsidR="00D8761A" w:rsidRDefault="00D8761A">
      <w:pPr>
        <w:widowControl w:val="0"/>
        <w:autoSpaceDE w:val="0"/>
        <w:autoSpaceDN w:val="0"/>
        <w:adjustRightInd w:val="0"/>
        <w:jc w:val="center"/>
        <w:rPr>
          <w:rFonts w:ascii="Times New Roman" w:hAnsi="Times New Roman" w:cs="Times New Roman"/>
          <w:b/>
          <w:sz w:val="24"/>
          <w:szCs w:val="24"/>
          <w:lang w:val="zh-CN"/>
        </w:rPr>
      </w:pPr>
    </w:p>
    <w:p w:rsidR="00D8761A" w:rsidRDefault="00544443">
      <w:pPr>
        <w:widowControl w:val="0"/>
        <w:autoSpaceDE w:val="0"/>
        <w:autoSpaceDN w:val="0"/>
        <w:adjustRightInd w:val="0"/>
        <w:jc w:val="center"/>
        <w:rPr>
          <w:rFonts w:ascii="Times New Roman" w:hAnsi="Times New Roman" w:cs="Times New Roman"/>
          <w:b/>
          <w:sz w:val="24"/>
          <w:szCs w:val="24"/>
          <w:lang w:val="zh-CN"/>
        </w:rPr>
      </w:pPr>
      <w:r>
        <w:rPr>
          <w:rFonts w:ascii="Times New Roman" w:hAnsi="Times New Roman" w:cs="Times New Roman"/>
          <w:b/>
          <w:noProof/>
          <w:sz w:val="24"/>
          <w:szCs w:val="24"/>
        </w:rPr>
        <w:drawing>
          <wp:inline distT="0" distB="0" distL="0" distR="0">
            <wp:extent cx="5042535" cy="75863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5040630" cy="7583033"/>
                    </a:xfrm>
                    <a:prstGeom prst="rect">
                      <a:avLst/>
                    </a:prstGeom>
                  </pic:spPr>
                </pic:pic>
              </a:graphicData>
            </a:graphic>
          </wp:inline>
        </w:drawing>
      </w:r>
    </w:p>
    <w:p w:rsidR="00D8761A" w:rsidRDefault="00544443">
      <w:pPr>
        <w:widowControl w:val="0"/>
        <w:autoSpaceDE w:val="0"/>
        <w:autoSpaceDN w:val="0"/>
        <w:adjustRightInd w:val="0"/>
        <w:jc w:val="center"/>
        <w:rPr>
          <w:rFonts w:ascii="Times New Roman" w:hAnsi="Times New Roman" w:cs="Times New Roman"/>
          <w:b/>
          <w:sz w:val="24"/>
          <w:szCs w:val="24"/>
          <w:lang w:val="zh-CN"/>
        </w:rPr>
      </w:pPr>
      <w:r>
        <w:rPr>
          <w:rFonts w:ascii="Times New Roman" w:hAnsi="Times New Roman" w:cs="Times New Roman"/>
          <w:b/>
          <w:sz w:val="24"/>
          <w:szCs w:val="24"/>
          <w:lang w:val="id-ID"/>
        </w:rPr>
        <w:lastRenderedPageBreak/>
        <w:t>Lampiran 4. Surat Rekomendasi Bebas Pla</w:t>
      </w:r>
      <w:r>
        <w:rPr>
          <w:rFonts w:ascii="Times New Roman" w:hAnsi="Times New Roman" w:cs="Times New Roman"/>
          <w:b/>
          <w:sz w:val="24"/>
          <w:szCs w:val="24"/>
          <w:lang w:val="zh-CN"/>
        </w:rPr>
        <w:t>giasi</w:t>
      </w:r>
    </w:p>
    <w:p w:rsidR="00D8761A" w:rsidRDefault="00544443">
      <w:pPr>
        <w:widowControl w:val="0"/>
        <w:autoSpaceDE w:val="0"/>
        <w:autoSpaceDN w:val="0"/>
        <w:adjustRightInd w:val="0"/>
        <w:jc w:val="center"/>
        <w:rPr>
          <w:rFonts w:ascii="Times New Roman" w:hAnsi="Times New Roman" w:cs="Times New Roman"/>
          <w:b/>
          <w:sz w:val="24"/>
          <w:szCs w:val="24"/>
          <w:lang w:val="zh-CN"/>
        </w:rPr>
      </w:pPr>
      <w:r>
        <w:rPr>
          <w:rFonts w:ascii="Times New Roman" w:hAnsi="Times New Roman" w:cs="Times New Roman"/>
          <w:b/>
          <w:noProof/>
          <w:sz w:val="24"/>
          <w:szCs w:val="24"/>
        </w:rPr>
        <w:drawing>
          <wp:inline distT="0" distB="0" distL="0" distR="0">
            <wp:extent cx="5033645" cy="78574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5037668" cy="7863187"/>
                    </a:xfrm>
                    <a:prstGeom prst="rect">
                      <a:avLst/>
                    </a:prstGeom>
                  </pic:spPr>
                </pic:pic>
              </a:graphicData>
            </a:graphic>
          </wp:inline>
        </w:drawing>
      </w:r>
    </w:p>
    <w:p w:rsidR="00D8761A" w:rsidRDefault="00544443">
      <w:pPr>
        <w:widowControl w:val="0"/>
        <w:autoSpaceDE w:val="0"/>
        <w:autoSpaceDN w:val="0"/>
        <w:adjustRightInd w:val="0"/>
        <w:jc w:val="center"/>
        <w:rPr>
          <w:rFonts w:ascii="Times New Roman" w:hAnsi="Times New Roman" w:cs="Times New Roman"/>
          <w:b/>
          <w:sz w:val="24"/>
          <w:szCs w:val="24"/>
          <w:lang w:val="zh-CN"/>
        </w:rPr>
      </w:pPr>
      <w:r>
        <w:rPr>
          <w:rFonts w:ascii="Times New Roman" w:hAnsi="Times New Roman" w:cs="Times New Roman"/>
          <w:b/>
          <w:sz w:val="24"/>
          <w:szCs w:val="24"/>
          <w:lang w:val="id-ID"/>
        </w:rPr>
        <w:lastRenderedPageBreak/>
        <w:t>Lampiran 5. Hasil Uji Turnitin</w:t>
      </w:r>
    </w:p>
    <w:p w:rsidR="00D8761A" w:rsidRDefault="00544443">
      <w:pPr>
        <w:widowControl w:val="0"/>
        <w:autoSpaceDE w:val="0"/>
        <w:autoSpaceDN w:val="0"/>
        <w:adjustRightInd w:val="0"/>
        <w:jc w:val="center"/>
        <w:rPr>
          <w:rFonts w:ascii="Times New Roman" w:hAnsi="Times New Roman" w:cs="Times New Roman"/>
          <w:b/>
          <w:szCs w:val="24"/>
          <w:lang w:val="zh-CN"/>
        </w:rPr>
      </w:pPr>
      <w:r>
        <w:rPr>
          <w:rFonts w:ascii="Times New Roman" w:hAnsi="Times New Roman" w:cs="Times New Roman"/>
          <w:b/>
          <w:noProof/>
          <w:szCs w:val="24"/>
        </w:rPr>
        <w:drawing>
          <wp:inline distT="0" distB="0" distL="0" distR="0">
            <wp:extent cx="4912360" cy="78574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4914562" cy="7861088"/>
                    </a:xfrm>
                    <a:prstGeom prst="rect">
                      <a:avLst/>
                    </a:prstGeom>
                  </pic:spPr>
                </pic:pic>
              </a:graphicData>
            </a:graphic>
          </wp:inline>
        </w:drawing>
      </w:r>
    </w:p>
    <w:p w:rsidR="00D8761A" w:rsidRDefault="00544443">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w:t>
      </w:r>
      <w:r>
        <w:rPr>
          <w:rFonts w:ascii="Times New Roman" w:hAnsi="Times New Roman" w:cs="Times New Roman"/>
          <w:b/>
          <w:sz w:val="24"/>
          <w:szCs w:val="24"/>
          <w:lang w:val="zh-CN"/>
        </w:rPr>
        <w:t>6</w:t>
      </w:r>
      <w:r>
        <w:rPr>
          <w:rFonts w:ascii="Times New Roman" w:hAnsi="Times New Roman" w:cs="Times New Roman"/>
          <w:b/>
          <w:sz w:val="24"/>
          <w:szCs w:val="24"/>
          <w:lang w:val="id-ID"/>
        </w:rPr>
        <w:t>. Riwayat Hidup</w:t>
      </w:r>
    </w:p>
    <w:p w:rsidR="00D8761A" w:rsidRDefault="00544443">
      <w:pPr>
        <w:spacing w:line="240" w:lineRule="auto"/>
        <w:jc w:val="center"/>
        <w:rPr>
          <w:rFonts w:cs="Times New Roman"/>
          <w:b/>
          <w:szCs w:val="24"/>
          <w:lang w:val="id-ID"/>
        </w:rPr>
      </w:pPr>
      <w:r>
        <w:rPr>
          <w:rFonts w:cs="Times New Roman"/>
          <w:b/>
          <w:noProof/>
          <w:szCs w:val="24"/>
        </w:rPr>
        <w:drawing>
          <wp:anchor distT="0" distB="0" distL="114300" distR="114300" simplePos="0" relativeHeight="251999232" behindDoc="0" locked="0" layoutInCell="1" allowOverlap="1">
            <wp:simplePos x="0" y="0"/>
            <wp:positionH relativeFrom="column">
              <wp:posOffset>3912870</wp:posOffset>
            </wp:positionH>
            <wp:positionV relativeFrom="paragraph">
              <wp:posOffset>273685</wp:posOffset>
            </wp:positionV>
            <wp:extent cx="1019175" cy="1476375"/>
            <wp:effectExtent l="0" t="0" r="9525" b="9525"/>
            <wp:wrapTopAndBottom/>
            <wp:docPr id="225"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0"/>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19175" cy="1476375"/>
                    </a:xfrm>
                    <a:prstGeom prst="rect">
                      <a:avLst/>
                    </a:prstGeom>
                  </pic:spPr>
                </pic:pic>
              </a:graphicData>
            </a:graphic>
          </wp:anchor>
        </w:drawing>
      </w:r>
      <w:r w:rsidR="00882E2A">
        <w:rPr>
          <w:rFonts w:cs="Times New Roman"/>
          <w:b/>
          <w:szCs w:val="24"/>
        </w:rPr>
        <w:pict>
          <v:rect id="Rectangle 344" o:spid="_x0000_s1138" style="position:absolute;left:0;text-align:left;margin-left:-7.65pt;margin-top:21.55pt;width:315.75pt;height:116.25pt;z-index:251998208;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" filled="f" stroked="f">
            <v:path arrowok="t"/>
            <v:textbox>
              <w:txbxContent>
                <w:p w:rsidR="00827A1F" w:rsidRDefault="00827A1F">
                  <w:pPr>
                    <w:jc w:val="both"/>
                    <w:rPr>
                      <w:rFonts w:ascii="Times New Roman" w:hAnsi="Times New Roman" w:cs="Times New Roman"/>
                      <w:sz w:val="24"/>
                      <w:szCs w:val="24"/>
                      <w:lang w:val="zh-CN"/>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zh-CN"/>
                    </w:rPr>
                    <w:t>Rifai Gobel</w:t>
                  </w:r>
                </w:p>
                <w:p w:rsidR="00827A1F" w:rsidRDefault="00827A1F">
                  <w:pPr>
                    <w:jc w:val="both"/>
                    <w:rPr>
                      <w:rFonts w:ascii="Times New Roman" w:hAnsi="Times New Roman" w:cs="Times New Roman"/>
                      <w:sz w:val="24"/>
                      <w:szCs w:val="24"/>
                      <w:lang w:val="zh-CN"/>
                    </w:rPr>
                  </w:pPr>
                  <w:r>
                    <w:rPr>
                      <w:rFonts w:ascii="Times New Roman" w:hAnsi="Times New Roman" w:cs="Times New Roman"/>
                      <w:sz w:val="24"/>
                      <w:szCs w:val="24"/>
                      <w:lang w:val="id-ID"/>
                    </w:rPr>
                    <w:t>NIM</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T3116</w:t>
                  </w:r>
                  <w:r>
                    <w:rPr>
                      <w:rFonts w:ascii="Times New Roman" w:hAnsi="Times New Roman" w:cs="Times New Roman"/>
                      <w:sz w:val="24"/>
                      <w:szCs w:val="24"/>
                      <w:lang w:val="zh-CN"/>
                    </w:rPr>
                    <w:t>123</w:t>
                  </w:r>
                </w:p>
                <w:p w:rsidR="00827A1F" w:rsidRDefault="00827A1F">
                  <w:pPr>
                    <w:jc w:val="both"/>
                    <w:rPr>
                      <w:rFonts w:ascii="Times New Roman" w:hAnsi="Times New Roman" w:cs="Times New Roman"/>
                      <w:sz w:val="24"/>
                      <w:szCs w:val="24"/>
                    </w:rPr>
                  </w:pPr>
                  <w:r>
                    <w:rPr>
                      <w:rFonts w:ascii="Times New Roman" w:hAnsi="Times New Roman" w:cs="Times New Roman"/>
                      <w:sz w:val="24"/>
                      <w:szCs w:val="24"/>
                    </w:rPr>
                    <w:t>Tempat, Tgl Lahir</w:t>
                  </w:r>
                  <w:r>
                    <w:rPr>
                      <w:rFonts w:ascii="Times New Roman" w:hAnsi="Times New Roman" w:cs="Times New Roman"/>
                      <w:sz w:val="24"/>
                      <w:szCs w:val="24"/>
                    </w:rPr>
                    <w:tab/>
                    <w:t xml:space="preserve">: </w:t>
                  </w:r>
                  <w:r>
                    <w:rPr>
                      <w:rFonts w:ascii="Times New Roman" w:hAnsi="Times New Roman" w:cs="Times New Roman"/>
                      <w:sz w:val="24"/>
                      <w:szCs w:val="24"/>
                      <w:lang w:val="zh-CN"/>
                    </w:rPr>
                    <w:t>Toluaya</w:t>
                  </w:r>
                  <w:r>
                    <w:rPr>
                      <w:rFonts w:ascii="Times New Roman" w:hAnsi="Times New Roman" w:cs="Times New Roman"/>
                      <w:sz w:val="24"/>
                      <w:szCs w:val="24"/>
                    </w:rPr>
                    <w:t xml:space="preserve">, 31 </w:t>
                  </w:r>
                  <w:r>
                    <w:rPr>
                      <w:rFonts w:ascii="Times New Roman" w:hAnsi="Times New Roman" w:cs="Times New Roman"/>
                      <w:sz w:val="24"/>
                      <w:szCs w:val="24"/>
                      <w:lang w:val="zh-CN"/>
                    </w:rPr>
                    <w:t>Juli</w:t>
                  </w:r>
                  <w:r>
                    <w:rPr>
                      <w:rFonts w:ascii="Times New Roman" w:hAnsi="Times New Roman" w:cs="Times New Roman"/>
                      <w:sz w:val="24"/>
                      <w:szCs w:val="24"/>
                    </w:rPr>
                    <w:t xml:space="preserve"> 1998</w:t>
                  </w:r>
                </w:p>
                <w:p w:rsidR="00827A1F" w:rsidRDefault="00827A1F">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Agama </w:t>
                  </w:r>
                  <w:r>
                    <w:rPr>
                      <w:rFonts w:ascii="Times New Roman" w:hAnsi="Times New Roman" w:cs="Times New Roman"/>
                      <w:sz w:val="24"/>
                      <w:szCs w:val="24"/>
                      <w:lang w:val="id-ID"/>
                    </w:rPr>
                    <w:tab/>
                  </w:r>
                  <w:r>
                    <w:rPr>
                      <w:rFonts w:ascii="Times New Roman" w:hAnsi="Times New Roman" w:cs="Times New Roman"/>
                      <w:sz w:val="24"/>
                      <w:szCs w:val="24"/>
                      <w:lang w:val="id-ID"/>
                    </w:rPr>
                    <w:tab/>
                    <w:t>: Islam</w:t>
                  </w:r>
                </w:p>
                <w:p w:rsidR="00827A1F" w:rsidRDefault="00827A1F">
                  <w:pPr>
                    <w:jc w:val="both"/>
                    <w:rPr>
                      <w:rFonts w:ascii="Times New Roman" w:hAnsi="Times New Roman" w:cs="Times New Roman"/>
                      <w:sz w:val="24"/>
                      <w:szCs w:val="24"/>
                      <w:lang w:val="zh-CN"/>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u w:val="single"/>
                      <w:lang w:val="zh-CN"/>
                    </w:rPr>
                    <w:t>ripaigobel@gmail.com</w:t>
                  </w:r>
                </w:p>
              </w:txbxContent>
            </v:textbox>
          </v:rect>
        </w:pict>
      </w:r>
    </w:p>
    <w:p w:rsidR="00D8761A" w:rsidRDefault="00D8761A">
      <w:pPr>
        <w:spacing w:line="240" w:lineRule="auto"/>
        <w:rPr>
          <w:rFonts w:cs="Times New Roman"/>
          <w:b/>
          <w:szCs w:val="24"/>
          <w:lang w:val="zh-CN"/>
        </w:rPr>
      </w:pPr>
    </w:p>
    <w:p w:rsidR="00D8761A" w:rsidRDefault="00544443">
      <w:pPr>
        <w:rPr>
          <w:rFonts w:ascii="Times New Roman" w:hAnsi="Times New Roman" w:cs="Times New Roman"/>
          <w:sz w:val="24"/>
          <w:szCs w:val="24"/>
        </w:rPr>
      </w:pPr>
      <w:r>
        <w:rPr>
          <w:rFonts w:ascii="Times New Roman" w:hAnsi="Times New Roman" w:cs="Times New Roman"/>
          <w:sz w:val="24"/>
          <w:szCs w:val="24"/>
        </w:rPr>
        <w:t>Riwayat Pendidikan :</w:t>
      </w:r>
    </w:p>
    <w:p w:rsidR="00D8761A" w:rsidRDefault="00544443">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Tahun 2010, Menyelesaikan Pendidikan di Madrasah Ibtidaiah Negeri 2 Bolsel, Kecamatan </w:t>
      </w:r>
      <w:r>
        <w:rPr>
          <w:rFonts w:ascii="Times New Roman" w:hAnsi="Times New Roman" w:cs="Times New Roman"/>
          <w:sz w:val="24"/>
          <w:szCs w:val="24"/>
          <w:lang w:val="zh-CN"/>
        </w:rPr>
        <w:t>Bolaang Uki,</w:t>
      </w:r>
      <w:r>
        <w:rPr>
          <w:rFonts w:ascii="Times New Roman" w:hAnsi="Times New Roman" w:cs="Times New Roman"/>
          <w:sz w:val="24"/>
          <w:szCs w:val="24"/>
        </w:rPr>
        <w:t xml:space="preserve"> K</w:t>
      </w:r>
      <w:r>
        <w:rPr>
          <w:rFonts w:ascii="Times New Roman" w:hAnsi="Times New Roman" w:cs="Times New Roman"/>
          <w:sz w:val="24"/>
          <w:szCs w:val="24"/>
          <w:lang w:val="zh-CN"/>
        </w:rPr>
        <w:t>abupaten Bolaang Mongondow Selatan, Provinsi Sulawesi Utara.</w:t>
      </w:r>
    </w:p>
    <w:p w:rsidR="00D8761A" w:rsidRDefault="00544443">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Tahun 2013,Menyelesaikan Pendidikan di Sekolah Menengah Pertama</w:t>
      </w:r>
      <w:r>
        <w:rPr>
          <w:rFonts w:ascii="Times New Roman" w:hAnsi="Times New Roman" w:cs="Times New Roman"/>
          <w:sz w:val="24"/>
          <w:szCs w:val="24"/>
          <w:lang w:val="id-ID"/>
        </w:rPr>
        <w:t xml:space="preserve"> Negeri1M</w:t>
      </w:r>
      <w:r>
        <w:rPr>
          <w:rFonts w:ascii="Times New Roman" w:hAnsi="Times New Roman" w:cs="Times New Roman"/>
          <w:sz w:val="24"/>
          <w:szCs w:val="24"/>
          <w:lang w:val="zh-CN"/>
        </w:rPr>
        <w:t>olibagu</w:t>
      </w:r>
      <w:r>
        <w:rPr>
          <w:rFonts w:ascii="Times New Roman" w:hAnsi="Times New Roman" w:cs="Times New Roman"/>
          <w:sz w:val="24"/>
          <w:szCs w:val="24"/>
        </w:rPr>
        <w:t>, Kecamatan Bolaang Uki, Kabupaten Bolaang Mongondow Selatan, Provinsi Sulawesi Utara.</w:t>
      </w:r>
    </w:p>
    <w:p w:rsidR="00D8761A" w:rsidRDefault="00544443">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Tahun 201</w:t>
      </w:r>
      <w:r>
        <w:rPr>
          <w:rFonts w:ascii="Times New Roman" w:hAnsi="Times New Roman" w:cs="Times New Roman"/>
          <w:sz w:val="24"/>
          <w:szCs w:val="24"/>
          <w:lang w:val="zh-CN"/>
        </w:rPr>
        <w:t>6</w:t>
      </w:r>
      <w:r>
        <w:rPr>
          <w:rFonts w:ascii="Times New Roman" w:hAnsi="Times New Roman" w:cs="Times New Roman"/>
          <w:sz w:val="24"/>
          <w:szCs w:val="24"/>
          <w:lang w:val="id-ID"/>
        </w:rPr>
        <w:t xml:space="preserve">, </w:t>
      </w:r>
      <w:r>
        <w:rPr>
          <w:rFonts w:ascii="Times New Roman" w:hAnsi="Times New Roman" w:cs="Times New Roman"/>
          <w:sz w:val="24"/>
          <w:szCs w:val="24"/>
          <w:lang w:val="zh-CN"/>
        </w:rPr>
        <w:t>M</w:t>
      </w:r>
      <w:r>
        <w:rPr>
          <w:rFonts w:ascii="Times New Roman" w:hAnsi="Times New Roman" w:cs="Times New Roman"/>
          <w:sz w:val="24"/>
          <w:szCs w:val="24"/>
          <w:lang w:val="id-ID"/>
        </w:rPr>
        <w:t>enyelesaikan P</w:t>
      </w:r>
      <w:r>
        <w:rPr>
          <w:rFonts w:ascii="Times New Roman" w:hAnsi="Times New Roman" w:cs="Times New Roman"/>
          <w:sz w:val="24"/>
          <w:szCs w:val="24"/>
          <w:lang w:val="zh-CN"/>
        </w:rPr>
        <w:t>enddikan Di Sekolah Menengah Kejuruan Cokroaminoto Salongo</w:t>
      </w:r>
      <w:r>
        <w:rPr>
          <w:rFonts w:ascii="Times New Roman" w:hAnsi="Times New Roman" w:cs="Times New Roman"/>
          <w:sz w:val="24"/>
          <w:szCs w:val="24"/>
          <w:lang w:val="id-ID"/>
        </w:rPr>
        <w:t xml:space="preserve">, Kecamatan </w:t>
      </w:r>
      <w:r>
        <w:rPr>
          <w:rFonts w:ascii="Times New Roman" w:hAnsi="Times New Roman" w:cs="Times New Roman"/>
          <w:sz w:val="24"/>
          <w:szCs w:val="24"/>
          <w:lang w:val="zh-CN"/>
        </w:rPr>
        <w:t>Bolaang Uki</w:t>
      </w:r>
      <w:r>
        <w:rPr>
          <w:rFonts w:ascii="Times New Roman" w:hAnsi="Times New Roman" w:cs="Times New Roman"/>
          <w:sz w:val="24"/>
          <w:szCs w:val="24"/>
          <w:lang w:val="id-ID"/>
        </w:rPr>
        <w:t>, K</w:t>
      </w:r>
      <w:r>
        <w:rPr>
          <w:rFonts w:ascii="Times New Roman" w:hAnsi="Times New Roman" w:cs="Times New Roman"/>
          <w:sz w:val="24"/>
          <w:szCs w:val="24"/>
          <w:lang w:val="zh-CN"/>
        </w:rPr>
        <w:t>abupaten Bolaang Mongondow Selatan, Provinsi Sulawesi Utara.</w:t>
      </w:r>
    </w:p>
    <w:p w:rsidR="00D8761A" w:rsidRDefault="00544443">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Tahun 2016,diterima menjadi Mahasiswa di Perguruan Tinggi Swasta Universitas Ichsan Gorontalo.</w:t>
      </w:r>
    </w:p>
    <w:p w:rsidR="00D8761A" w:rsidRDefault="00D8761A">
      <w:pPr>
        <w:rPr>
          <w:rFonts w:cs="Times New Roman"/>
          <w:b/>
          <w:szCs w:val="24"/>
          <w:lang w:val="zh-CN"/>
        </w:rPr>
      </w:pPr>
    </w:p>
    <w:sectPr w:rsidR="00D8761A">
      <w:headerReference w:type="first" r:id="rId59"/>
      <w:footerReference w:type="first" r:id="rId60"/>
      <w:pgSz w:w="11907" w:h="1683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2E2A" w:rsidRDefault="00882E2A">
      <w:pPr>
        <w:spacing w:after="0" w:line="240" w:lineRule="auto"/>
      </w:pPr>
      <w:r>
        <w:separator/>
      </w:r>
    </w:p>
  </w:endnote>
  <w:endnote w:type="continuationSeparator" w:id="0">
    <w:p w:rsidR="00882E2A" w:rsidRDefault="00882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A1F" w:rsidRDefault="00827A1F">
    <w:pPr>
      <w:pStyle w:val="Footer"/>
      <w:jc w:val="center"/>
      <w:rPr>
        <w:rFonts w:ascii="Times New Roman" w:hAnsi="Times New Roman" w:cs="Times New Roman"/>
        <w:sz w:val="24"/>
        <w:szCs w:val="24"/>
      </w:rPr>
    </w:pPr>
  </w:p>
  <w:p w:rsidR="00827A1F" w:rsidRDefault="00827A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4544725"/>
      <w:docPartObj>
        <w:docPartGallery w:val="AutoText"/>
      </w:docPartObj>
    </w:sdtPr>
    <w:sdtEndPr>
      <w:rPr>
        <w:rFonts w:ascii="Times New Roman" w:hAnsi="Times New Roman" w:cs="Times New Roman"/>
        <w:sz w:val="24"/>
        <w:szCs w:val="24"/>
      </w:rPr>
    </w:sdtEndPr>
    <w:sdtContent>
      <w:p w:rsidR="00827A1F" w:rsidRDefault="00827A1F">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2C7F09">
          <w:rPr>
            <w:rFonts w:ascii="Times New Roman" w:hAnsi="Times New Roman" w:cs="Times New Roman"/>
            <w:noProof/>
            <w:sz w:val="24"/>
            <w:szCs w:val="24"/>
          </w:rPr>
          <w:t>iii</w:t>
        </w:r>
        <w:r>
          <w:rPr>
            <w:rFonts w:ascii="Times New Roman" w:hAnsi="Times New Roman" w:cs="Times New Roman"/>
            <w:sz w:val="24"/>
            <w:szCs w:val="24"/>
          </w:rPr>
          <w:fldChar w:fldCharType="end"/>
        </w:r>
      </w:p>
    </w:sdtContent>
  </w:sdt>
  <w:p w:rsidR="00827A1F" w:rsidRDefault="00827A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0274462"/>
      <w:docPartObj>
        <w:docPartGallery w:val="AutoText"/>
      </w:docPartObj>
    </w:sdtPr>
    <w:sdtEndPr>
      <w:rPr>
        <w:rFonts w:ascii="Times New Roman" w:hAnsi="Times New Roman" w:cs="Times New Roman"/>
      </w:rPr>
    </w:sdtEndPr>
    <w:sdtContent>
      <w:p w:rsidR="00827A1F" w:rsidRDefault="00827A1F">
        <w:pPr>
          <w:pStyle w:val="Footer"/>
          <w:jc w:val="center"/>
          <w:rPr>
            <w:rFonts w:ascii="Times New Roman" w:hAnsi="Times New Roman" w:cs="Times New Roman"/>
          </w:rPr>
        </w:pPr>
        <w:r w:rsidRPr="0012184B">
          <w:rPr>
            <w:rFonts w:ascii="Times New Roman" w:hAnsi="Times New Roman" w:cs="Times New Roman"/>
            <w:sz w:val="24"/>
            <w:szCs w:val="24"/>
          </w:rPr>
          <w:fldChar w:fldCharType="begin"/>
        </w:r>
        <w:r w:rsidRPr="0012184B">
          <w:rPr>
            <w:rFonts w:ascii="Times New Roman" w:hAnsi="Times New Roman" w:cs="Times New Roman"/>
            <w:sz w:val="24"/>
            <w:szCs w:val="24"/>
          </w:rPr>
          <w:instrText xml:space="preserve"> PAGE   \* MERGEFORMAT </w:instrText>
        </w:r>
        <w:r w:rsidRPr="0012184B">
          <w:rPr>
            <w:rFonts w:ascii="Times New Roman" w:hAnsi="Times New Roman" w:cs="Times New Roman"/>
            <w:sz w:val="24"/>
            <w:szCs w:val="24"/>
          </w:rPr>
          <w:fldChar w:fldCharType="separate"/>
        </w:r>
        <w:r w:rsidR="002C7F09">
          <w:rPr>
            <w:rFonts w:ascii="Times New Roman" w:hAnsi="Times New Roman" w:cs="Times New Roman"/>
            <w:noProof/>
            <w:sz w:val="24"/>
            <w:szCs w:val="24"/>
          </w:rPr>
          <w:t>ii</w:t>
        </w:r>
        <w:r w:rsidRPr="0012184B">
          <w:rPr>
            <w:rFonts w:ascii="Times New Roman" w:hAnsi="Times New Roman" w:cs="Times New Roman"/>
            <w:sz w:val="24"/>
            <w:szCs w:val="24"/>
          </w:rPr>
          <w:fldChar w:fldCharType="end"/>
        </w:r>
      </w:p>
    </w:sdtContent>
  </w:sdt>
  <w:p w:rsidR="00827A1F" w:rsidRDefault="00827A1F">
    <w:pPr>
      <w:pStyle w:val="Footer"/>
      <w:jc w:val="center"/>
      <w:rPr>
        <w:rFonts w:ascii="Times New Roman" w:hAnsi="Times New Roman" w:cs="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6210106"/>
      <w:docPartObj>
        <w:docPartGallery w:val="AutoText"/>
      </w:docPartObj>
    </w:sdtPr>
    <w:sdtEndPr>
      <w:rPr>
        <w:rFonts w:ascii="Times New Roman" w:hAnsi="Times New Roman" w:cs="Times New Roman"/>
        <w:sz w:val="24"/>
        <w:szCs w:val="24"/>
      </w:rPr>
    </w:sdtEndPr>
    <w:sdtContent>
      <w:p w:rsidR="00827A1F" w:rsidRDefault="00827A1F">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2C7F09">
          <w:rPr>
            <w:rFonts w:ascii="Times New Roman" w:hAnsi="Times New Roman" w:cs="Times New Roman"/>
            <w:noProof/>
            <w:sz w:val="24"/>
            <w:szCs w:val="24"/>
          </w:rPr>
          <w:t>vi</w:t>
        </w:r>
        <w:r>
          <w:rPr>
            <w:rFonts w:ascii="Times New Roman" w:hAnsi="Times New Roman" w:cs="Times New Roman"/>
            <w:sz w:val="24"/>
            <w:szCs w:val="24"/>
          </w:rPr>
          <w:fldChar w:fldCharType="end"/>
        </w:r>
      </w:p>
    </w:sdtContent>
  </w:sdt>
  <w:p w:rsidR="00827A1F" w:rsidRDefault="00827A1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1680541"/>
      <w:docPartObj>
        <w:docPartGallery w:val="AutoText"/>
      </w:docPartObj>
    </w:sdtPr>
    <w:sdtEndPr>
      <w:rPr>
        <w:rFonts w:ascii="Times New Roman" w:hAnsi="Times New Roman" w:cs="Times New Roman"/>
        <w:sz w:val="24"/>
        <w:szCs w:val="24"/>
      </w:rPr>
    </w:sdtEndPr>
    <w:sdtContent>
      <w:p w:rsidR="00827A1F" w:rsidRDefault="00827A1F">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2C7F09">
          <w:rPr>
            <w:rFonts w:ascii="Times New Roman" w:hAnsi="Times New Roman" w:cs="Times New Roman"/>
            <w:noProof/>
            <w:sz w:val="24"/>
            <w:szCs w:val="24"/>
          </w:rPr>
          <w:t>ix</w:t>
        </w:r>
        <w:r>
          <w:rPr>
            <w:rFonts w:ascii="Times New Roman" w:hAnsi="Times New Roman" w:cs="Times New Roman"/>
            <w:sz w:val="24"/>
            <w:szCs w:val="24"/>
          </w:rPr>
          <w:fldChar w:fldCharType="end"/>
        </w:r>
      </w:p>
    </w:sdtContent>
  </w:sdt>
  <w:p w:rsidR="00827A1F" w:rsidRDefault="00827A1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A1F" w:rsidRDefault="00827A1F">
    <w:pPr>
      <w:pStyle w:val="Footer"/>
      <w:jc w:val="center"/>
      <w:rPr>
        <w:rFonts w:ascii="Times New Roman" w:hAnsi="Times New Roman" w:cs="Times New Roman"/>
        <w:sz w:val="24"/>
        <w:szCs w:val="24"/>
      </w:rPr>
    </w:pPr>
  </w:p>
  <w:p w:rsidR="00827A1F" w:rsidRDefault="00827A1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A1F" w:rsidRDefault="00827A1F">
    <w:pPr>
      <w:pStyle w:val="Footer"/>
      <w:jc w:val="center"/>
      <w:rPr>
        <w:rFonts w:ascii="Times New Roman" w:hAnsi="Times New Roman" w:cs="Times New Roman"/>
        <w:sz w:val="24"/>
        <w:szCs w:val="24"/>
      </w:rPr>
    </w:pPr>
  </w:p>
  <w:p w:rsidR="00827A1F" w:rsidRDefault="00827A1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308399756"/>
      <w:docPartObj>
        <w:docPartGallery w:val="AutoText"/>
      </w:docPartObj>
    </w:sdtPr>
    <w:sdtEndPr>
      <w:rPr>
        <w:sz w:val="22"/>
        <w:szCs w:val="22"/>
      </w:rPr>
    </w:sdtEndPr>
    <w:sdtContent>
      <w:p w:rsidR="00827A1F" w:rsidRDefault="00827A1F">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2C7F09">
          <w:rPr>
            <w:rFonts w:ascii="Times New Roman" w:hAnsi="Times New Roman" w:cs="Times New Roman"/>
            <w:noProof/>
          </w:rPr>
          <w:t>43</w:t>
        </w:r>
        <w:r>
          <w:rPr>
            <w:rFonts w:ascii="Times New Roman" w:hAnsi="Times New Roman" w:cs="Times New Roman"/>
          </w:rPr>
          <w:fldChar w:fldCharType="end"/>
        </w:r>
      </w:p>
    </w:sdtContent>
  </w:sdt>
  <w:p w:rsidR="00827A1F" w:rsidRDefault="00827A1F">
    <w:pPr>
      <w:pStyle w:val="Footer"/>
      <w:jc w:val="center"/>
      <w:rPr>
        <w:rFonts w:ascii="Times New Roman" w:hAnsi="Times New Roman" w:cs="Times New Roman"/>
        <w:sz w:val="24"/>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A1F" w:rsidRDefault="00827A1F">
    <w:pPr>
      <w:pStyle w:val="Footer"/>
      <w:jc w:val="center"/>
    </w:pPr>
  </w:p>
  <w:p w:rsidR="00827A1F" w:rsidRDefault="00827A1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2E2A" w:rsidRDefault="00882E2A">
      <w:pPr>
        <w:spacing w:after="0" w:line="240" w:lineRule="auto"/>
      </w:pPr>
      <w:r>
        <w:separator/>
      </w:r>
    </w:p>
  </w:footnote>
  <w:footnote w:type="continuationSeparator" w:id="0">
    <w:p w:rsidR="00882E2A" w:rsidRDefault="00882E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A1F" w:rsidRDefault="00827A1F">
    <w:pPr>
      <w:pStyle w:val="Header"/>
      <w:jc w:val="right"/>
    </w:pPr>
  </w:p>
  <w:p w:rsidR="00827A1F" w:rsidRDefault="00827A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A1F" w:rsidRDefault="00827A1F">
    <w:pPr>
      <w:pStyle w:val="Header"/>
      <w:jc w:val="right"/>
    </w:pPr>
  </w:p>
  <w:p w:rsidR="00827A1F" w:rsidRDefault="00827A1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A1F" w:rsidRDefault="00827A1F">
    <w:pPr>
      <w:pStyle w:val="Header"/>
      <w:rPr>
        <w:lang w:val="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A1F" w:rsidRDefault="00827A1F">
    <w:pPr>
      <w:pStyle w:val="Header"/>
      <w:jc w:val="right"/>
    </w:pPr>
  </w:p>
  <w:p w:rsidR="00827A1F" w:rsidRDefault="00827A1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A1F" w:rsidRDefault="00827A1F">
    <w:pPr>
      <w:pStyle w:val="Header"/>
      <w:jc w:val="right"/>
    </w:pPr>
  </w:p>
  <w:p w:rsidR="00827A1F" w:rsidRDefault="00827A1F">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3854036"/>
      <w:docPartObj>
        <w:docPartGallery w:val="AutoText"/>
      </w:docPartObj>
    </w:sdtPr>
    <w:sdtEndPr>
      <w:rPr>
        <w:rFonts w:ascii="Times New Roman" w:hAnsi="Times New Roman" w:cs="Times New Roman"/>
      </w:rPr>
    </w:sdtEndPr>
    <w:sdtContent>
      <w:p w:rsidR="00827A1F" w:rsidRDefault="00827A1F">
        <w:pPr>
          <w:pStyle w:val="Heade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2C7F09">
          <w:rPr>
            <w:rFonts w:ascii="Times New Roman" w:hAnsi="Times New Roman" w:cs="Times New Roman"/>
            <w:noProof/>
          </w:rPr>
          <w:t>4</w:t>
        </w:r>
        <w:r>
          <w:rPr>
            <w:rFonts w:ascii="Times New Roman" w:hAnsi="Times New Roman" w:cs="Times New Roman"/>
          </w:rPr>
          <w:fldChar w:fldCharType="end"/>
        </w:r>
      </w:p>
    </w:sdtContent>
  </w:sdt>
  <w:p w:rsidR="00827A1F" w:rsidRDefault="00827A1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519163383"/>
      <w:docPartObj>
        <w:docPartGallery w:val="AutoText"/>
      </w:docPartObj>
    </w:sdtPr>
    <w:sdtEndPr/>
    <w:sdtContent>
      <w:p w:rsidR="00827A1F" w:rsidRDefault="00827A1F">
        <w:pPr>
          <w:pStyle w:val="Heade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2C7F09">
          <w:rPr>
            <w:rFonts w:ascii="Times New Roman" w:hAnsi="Times New Roman" w:cs="Times New Roman"/>
            <w:noProof/>
          </w:rPr>
          <w:t>12</w:t>
        </w:r>
        <w:r>
          <w:rPr>
            <w:rFonts w:ascii="Times New Roman" w:hAnsi="Times New Roman" w:cs="Times New Roman"/>
          </w:rPr>
          <w:fldChar w:fldCharType="end"/>
        </w:r>
      </w:p>
    </w:sdtContent>
  </w:sdt>
  <w:p w:rsidR="00827A1F" w:rsidRDefault="00827A1F">
    <w:pPr>
      <w:pStyle w:val="Header"/>
      <w:rPr>
        <w:rFonts w:ascii="Times New Roman" w:hAnsi="Times New Roman" w:cs="Times New Roma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9344662"/>
      <w:docPartObj>
        <w:docPartGallery w:val="AutoText"/>
      </w:docPartObj>
    </w:sdtPr>
    <w:sdtEndPr>
      <w:rPr>
        <w:rFonts w:ascii="Times New Roman" w:hAnsi="Times New Roman" w:cs="Times New Roman"/>
      </w:rPr>
    </w:sdtEndPr>
    <w:sdtContent>
      <w:p w:rsidR="00827A1F" w:rsidRDefault="00827A1F">
        <w:pPr>
          <w:pStyle w:val="Heade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2C7F09">
          <w:rPr>
            <w:rFonts w:ascii="Times New Roman" w:hAnsi="Times New Roman" w:cs="Times New Roman"/>
            <w:noProof/>
          </w:rPr>
          <w:t>13</w:t>
        </w:r>
        <w:r>
          <w:rPr>
            <w:rFonts w:ascii="Times New Roman" w:hAnsi="Times New Roman" w:cs="Times New Roman"/>
          </w:rPr>
          <w:fldChar w:fldCharType="end"/>
        </w:r>
      </w:p>
    </w:sdtContent>
  </w:sdt>
  <w:p w:rsidR="00827A1F" w:rsidRDefault="00827A1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2092535788"/>
      <w:docPartObj>
        <w:docPartGallery w:val="AutoText"/>
      </w:docPartObj>
    </w:sdtPr>
    <w:sdtEndPr/>
    <w:sdtContent>
      <w:p w:rsidR="00827A1F" w:rsidRDefault="00827A1F">
        <w:pPr>
          <w:pStyle w:val="Heade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2C7F09">
          <w:rPr>
            <w:rFonts w:ascii="Times New Roman" w:hAnsi="Times New Roman" w:cs="Times New Roman"/>
            <w:noProof/>
          </w:rPr>
          <w:t>46</w:t>
        </w:r>
        <w:r>
          <w:rPr>
            <w:rFonts w:ascii="Times New Roman" w:hAnsi="Times New Roman" w:cs="Times New Roman"/>
          </w:rPr>
          <w:fldChar w:fldCharType="end"/>
        </w:r>
      </w:p>
    </w:sdtContent>
  </w:sdt>
  <w:p w:rsidR="00827A1F" w:rsidRDefault="00827A1F">
    <w:pPr>
      <w:pStyle w:val="Heade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D"/>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nsid w:val="0000000F"/>
    <w:multiLevelType w:val="multilevel"/>
    <w:tmpl w:val="0000000F"/>
    <w:lvl w:ilvl="0">
      <w:start w:val="1"/>
      <w:numFmt w:val="decimal"/>
      <w:lvlText w:val="%1."/>
      <w:lvlJc w:val="left"/>
      <w:pPr>
        <w:ind w:left="1866" w:hanging="360"/>
      </w:pPr>
      <w:rPr>
        <w:rFonts w:hint="default"/>
      </w:rPr>
    </w:lvl>
    <w:lvl w:ilvl="1">
      <w:start w:val="1"/>
      <w:numFmt w:val="lowerLetter"/>
      <w:lvlText w:val="%2."/>
      <w:lvlJc w:val="left"/>
      <w:pPr>
        <w:ind w:left="2586" w:hanging="360"/>
      </w:pPr>
    </w:lvl>
    <w:lvl w:ilvl="2">
      <w:start w:val="1"/>
      <w:numFmt w:val="lowerRoman"/>
      <w:lvlText w:val="%3."/>
      <w:lvlJc w:val="right"/>
      <w:pPr>
        <w:ind w:left="3306" w:hanging="180"/>
      </w:pPr>
    </w:lvl>
    <w:lvl w:ilvl="3">
      <w:start w:val="1"/>
      <w:numFmt w:val="decimal"/>
      <w:lvlText w:val="%4."/>
      <w:lvlJc w:val="left"/>
      <w:pPr>
        <w:ind w:left="4026" w:hanging="360"/>
      </w:pPr>
    </w:lvl>
    <w:lvl w:ilvl="4">
      <w:start w:val="1"/>
      <w:numFmt w:val="lowerLetter"/>
      <w:lvlText w:val="%5."/>
      <w:lvlJc w:val="left"/>
      <w:pPr>
        <w:ind w:left="4746" w:hanging="360"/>
      </w:pPr>
    </w:lvl>
    <w:lvl w:ilvl="5">
      <w:start w:val="1"/>
      <w:numFmt w:val="lowerRoman"/>
      <w:lvlText w:val="%6."/>
      <w:lvlJc w:val="right"/>
      <w:pPr>
        <w:ind w:left="5466" w:hanging="180"/>
      </w:pPr>
    </w:lvl>
    <w:lvl w:ilvl="6">
      <w:start w:val="1"/>
      <w:numFmt w:val="decimal"/>
      <w:lvlText w:val="%7."/>
      <w:lvlJc w:val="left"/>
      <w:pPr>
        <w:ind w:left="6186" w:hanging="360"/>
      </w:pPr>
    </w:lvl>
    <w:lvl w:ilvl="7">
      <w:start w:val="1"/>
      <w:numFmt w:val="lowerLetter"/>
      <w:lvlText w:val="%8."/>
      <w:lvlJc w:val="left"/>
      <w:pPr>
        <w:ind w:left="6906" w:hanging="360"/>
      </w:pPr>
    </w:lvl>
    <w:lvl w:ilvl="8">
      <w:start w:val="1"/>
      <w:numFmt w:val="lowerRoman"/>
      <w:lvlText w:val="%9."/>
      <w:lvlJc w:val="right"/>
      <w:pPr>
        <w:ind w:left="7626" w:hanging="180"/>
      </w:pPr>
    </w:lvl>
  </w:abstractNum>
  <w:abstractNum w:abstractNumId="2">
    <w:nsid w:val="00000010"/>
    <w:multiLevelType w:val="multilevel"/>
    <w:tmpl w:val="0000001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0000011"/>
    <w:multiLevelType w:val="multilevel"/>
    <w:tmpl w:val="0000001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0000012"/>
    <w:multiLevelType w:val="multilevel"/>
    <w:tmpl w:val="000000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29E1B1E"/>
    <w:multiLevelType w:val="multilevel"/>
    <w:tmpl w:val="029E1B1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67448ED"/>
    <w:multiLevelType w:val="multilevel"/>
    <w:tmpl w:val="067448ED"/>
    <w:lvl w:ilvl="0">
      <w:start w:val="1"/>
      <w:numFmt w:val="decimal"/>
      <w:pStyle w:val="Style6"/>
      <w:lvlText w:val="5.%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08E4421E"/>
    <w:multiLevelType w:val="multilevel"/>
    <w:tmpl w:val="08E4421E"/>
    <w:lvl w:ilvl="0">
      <w:start w:val="1"/>
      <w:numFmt w:val="bullet"/>
      <w:lvlText w:val=""/>
      <w:lvlJc w:val="left"/>
      <w:pPr>
        <w:ind w:left="1286" w:hanging="360"/>
      </w:pPr>
      <w:rPr>
        <w:rFonts w:ascii="Symbol" w:hAnsi="Symbol" w:hint="default"/>
      </w:rPr>
    </w:lvl>
    <w:lvl w:ilvl="1">
      <w:start w:val="1"/>
      <w:numFmt w:val="bullet"/>
      <w:lvlText w:val="o"/>
      <w:lvlJc w:val="left"/>
      <w:pPr>
        <w:ind w:left="2006" w:hanging="360"/>
      </w:pPr>
      <w:rPr>
        <w:rFonts w:ascii="Courier New" w:hAnsi="Courier New" w:cs="Courier New" w:hint="default"/>
      </w:rPr>
    </w:lvl>
    <w:lvl w:ilvl="2">
      <w:start w:val="1"/>
      <w:numFmt w:val="bullet"/>
      <w:lvlText w:val=""/>
      <w:lvlJc w:val="left"/>
      <w:pPr>
        <w:ind w:left="2726" w:hanging="360"/>
      </w:pPr>
      <w:rPr>
        <w:rFonts w:ascii="Wingdings" w:hAnsi="Wingdings" w:hint="default"/>
      </w:rPr>
    </w:lvl>
    <w:lvl w:ilvl="3">
      <w:start w:val="1"/>
      <w:numFmt w:val="bullet"/>
      <w:lvlText w:val=""/>
      <w:lvlJc w:val="left"/>
      <w:pPr>
        <w:ind w:left="3446" w:hanging="360"/>
      </w:pPr>
      <w:rPr>
        <w:rFonts w:ascii="Symbol" w:hAnsi="Symbol" w:hint="default"/>
      </w:rPr>
    </w:lvl>
    <w:lvl w:ilvl="4">
      <w:start w:val="1"/>
      <w:numFmt w:val="bullet"/>
      <w:lvlText w:val="o"/>
      <w:lvlJc w:val="left"/>
      <w:pPr>
        <w:ind w:left="4166" w:hanging="360"/>
      </w:pPr>
      <w:rPr>
        <w:rFonts w:ascii="Courier New" w:hAnsi="Courier New" w:cs="Courier New" w:hint="default"/>
      </w:rPr>
    </w:lvl>
    <w:lvl w:ilvl="5">
      <w:start w:val="1"/>
      <w:numFmt w:val="bullet"/>
      <w:lvlText w:val=""/>
      <w:lvlJc w:val="left"/>
      <w:pPr>
        <w:ind w:left="4886" w:hanging="360"/>
      </w:pPr>
      <w:rPr>
        <w:rFonts w:ascii="Wingdings" w:hAnsi="Wingdings" w:hint="default"/>
      </w:rPr>
    </w:lvl>
    <w:lvl w:ilvl="6">
      <w:start w:val="1"/>
      <w:numFmt w:val="bullet"/>
      <w:lvlText w:val=""/>
      <w:lvlJc w:val="left"/>
      <w:pPr>
        <w:ind w:left="5606" w:hanging="360"/>
      </w:pPr>
      <w:rPr>
        <w:rFonts w:ascii="Symbol" w:hAnsi="Symbol" w:hint="default"/>
      </w:rPr>
    </w:lvl>
    <w:lvl w:ilvl="7">
      <w:start w:val="1"/>
      <w:numFmt w:val="bullet"/>
      <w:lvlText w:val="o"/>
      <w:lvlJc w:val="left"/>
      <w:pPr>
        <w:ind w:left="6326" w:hanging="360"/>
      </w:pPr>
      <w:rPr>
        <w:rFonts w:ascii="Courier New" w:hAnsi="Courier New" w:cs="Courier New" w:hint="default"/>
      </w:rPr>
    </w:lvl>
    <w:lvl w:ilvl="8">
      <w:start w:val="1"/>
      <w:numFmt w:val="bullet"/>
      <w:lvlText w:val=""/>
      <w:lvlJc w:val="left"/>
      <w:pPr>
        <w:ind w:left="7046" w:hanging="360"/>
      </w:pPr>
      <w:rPr>
        <w:rFonts w:ascii="Wingdings" w:hAnsi="Wingdings" w:hint="default"/>
      </w:rPr>
    </w:lvl>
  </w:abstractNum>
  <w:abstractNum w:abstractNumId="8">
    <w:nsid w:val="090E1F4C"/>
    <w:multiLevelType w:val="multilevel"/>
    <w:tmpl w:val="090E1F4C"/>
    <w:lvl w:ilvl="0">
      <w:start w:val="1"/>
      <w:numFmt w:val="decimal"/>
      <w:pStyle w:val="SUBBAB3"/>
      <w:lvlText w:val="3.%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9E137A1"/>
    <w:multiLevelType w:val="multilevel"/>
    <w:tmpl w:val="09E137A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E311D5C"/>
    <w:multiLevelType w:val="multilevel"/>
    <w:tmpl w:val="0E311D5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E836057"/>
    <w:multiLevelType w:val="multilevel"/>
    <w:tmpl w:val="0E836057"/>
    <w:lvl w:ilvl="0">
      <w:start w:val="1"/>
      <w:numFmt w:val="decimal"/>
      <w:lvlText w:val="2.2.%10"/>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C411BFD"/>
    <w:multiLevelType w:val="multilevel"/>
    <w:tmpl w:val="1C411B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1E376535"/>
    <w:multiLevelType w:val="multilevel"/>
    <w:tmpl w:val="1E3765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280F0928"/>
    <w:multiLevelType w:val="multilevel"/>
    <w:tmpl w:val="280F0928"/>
    <w:lvl w:ilvl="0">
      <w:start w:val="1"/>
      <w:numFmt w:val="decimal"/>
      <w:pStyle w:val="Style1"/>
      <w:lvlText w:val="4.%1"/>
      <w:lvlJc w:val="left"/>
      <w:pPr>
        <w:ind w:left="360" w:hanging="360"/>
      </w:pPr>
      <w:rPr>
        <w:rFonts w:hint="default"/>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5">
    <w:nsid w:val="285861E9"/>
    <w:multiLevelType w:val="multilevel"/>
    <w:tmpl w:val="285861E9"/>
    <w:lvl w:ilvl="0">
      <w:start w:val="1"/>
      <w:numFmt w:val="decimal"/>
      <w:lvlText w:val="2.2.%1"/>
      <w:lvlJc w:val="left"/>
      <w:pPr>
        <w:ind w:left="720" w:hanging="360"/>
      </w:pPr>
      <w:rPr>
        <w:rFonts w:hint="default"/>
        <w:b/>
        <w:i w:val="0"/>
      </w:rPr>
    </w:lvl>
    <w:lvl w:ilvl="1">
      <w:start w:val="1"/>
      <w:numFmt w:val="lowerLetter"/>
      <w:lvlText w:val="%2."/>
      <w:lvlJc w:val="left"/>
      <w:pPr>
        <w:ind w:left="1440" w:hanging="360"/>
      </w:pPr>
    </w:lvl>
    <w:lvl w:ilvl="2">
      <w:numFmt w:val="bullet"/>
      <w:lvlText w:val="-"/>
      <w:lvlJc w:val="left"/>
      <w:pPr>
        <w:ind w:left="2340" w:hanging="360"/>
      </w:pPr>
      <w:rPr>
        <w:rFonts w:ascii="Times New Roman" w:eastAsia="Calibri" w:hAnsi="Times New Roman" w:cs="Times New Roman"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D02599C"/>
    <w:multiLevelType w:val="multilevel"/>
    <w:tmpl w:val="2D02599C"/>
    <w:lvl w:ilvl="0">
      <w:start w:val="1"/>
      <w:numFmt w:val="decimal"/>
      <w:lvlText w:val="1.5. %1"/>
      <w:lvlJc w:val="left"/>
      <w:pPr>
        <w:ind w:left="4615" w:hanging="360"/>
      </w:pPr>
      <w:rPr>
        <w:rFonts w:hint="default"/>
        <w:b/>
      </w:rPr>
    </w:lvl>
    <w:lvl w:ilvl="1">
      <w:start w:val="1"/>
      <w:numFmt w:val="lowerLetter"/>
      <w:lvlText w:val="%2."/>
      <w:lvlJc w:val="left"/>
      <w:pPr>
        <w:ind w:left="8399" w:hanging="360"/>
      </w:pPr>
    </w:lvl>
    <w:lvl w:ilvl="2">
      <w:start w:val="1"/>
      <w:numFmt w:val="lowerRoman"/>
      <w:lvlText w:val="%3."/>
      <w:lvlJc w:val="right"/>
      <w:pPr>
        <w:ind w:left="9119" w:hanging="180"/>
      </w:pPr>
    </w:lvl>
    <w:lvl w:ilvl="3">
      <w:start w:val="1"/>
      <w:numFmt w:val="decimal"/>
      <w:lvlText w:val="%4."/>
      <w:lvlJc w:val="left"/>
      <w:pPr>
        <w:ind w:left="9839" w:hanging="360"/>
      </w:pPr>
    </w:lvl>
    <w:lvl w:ilvl="4">
      <w:start w:val="1"/>
      <w:numFmt w:val="lowerLetter"/>
      <w:lvlText w:val="%5."/>
      <w:lvlJc w:val="left"/>
      <w:pPr>
        <w:ind w:left="10559" w:hanging="360"/>
      </w:pPr>
    </w:lvl>
    <w:lvl w:ilvl="5">
      <w:start w:val="1"/>
      <w:numFmt w:val="lowerRoman"/>
      <w:lvlText w:val="%6."/>
      <w:lvlJc w:val="right"/>
      <w:pPr>
        <w:ind w:left="11279" w:hanging="180"/>
      </w:pPr>
    </w:lvl>
    <w:lvl w:ilvl="6">
      <w:start w:val="1"/>
      <w:numFmt w:val="decimal"/>
      <w:lvlText w:val="%7."/>
      <w:lvlJc w:val="left"/>
      <w:pPr>
        <w:ind w:left="11999" w:hanging="360"/>
      </w:pPr>
    </w:lvl>
    <w:lvl w:ilvl="7">
      <w:start w:val="1"/>
      <w:numFmt w:val="lowerLetter"/>
      <w:lvlText w:val="%8."/>
      <w:lvlJc w:val="left"/>
      <w:pPr>
        <w:ind w:left="12719" w:hanging="360"/>
      </w:pPr>
    </w:lvl>
    <w:lvl w:ilvl="8">
      <w:start w:val="1"/>
      <w:numFmt w:val="lowerRoman"/>
      <w:lvlText w:val="%9."/>
      <w:lvlJc w:val="right"/>
      <w:pPr>
        <w:ind w:left="13439" w:hanging="180"/>
      </w:pPr>
    </w:lvl>
  </w:abstractNum>
  <w:abstractNum w:abstractNumId="17">
    <w:nsid w:val="2DC51514"/>
    <w:multiLevelType w:val="multilevel"/>
    <w:tmpl w:val="2DC51514"/>
    <w:lvl w:ilvl="0">
      <w:start w:val="2"/>
      <w:numFmt w:val="decimal"/>
      <w:lvlText w:val="5.%1.2"/>
      <w:lvlJc w:val="left"/>
      <w:pPr>
        <w:ind w:left="114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2215926"/>
    <w:multiLevelType w:val="multilevel"/>
    <w:tmpl w:val="32215926"/>
    <w:lvl w:ilvl="0">
      <w:start w:val="1"/>
      <w:numFmt w:val="decimal"/>
      <w:lvlText w:val="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2A34885"/>
    <w:multiLevelType w:val="multilevel"/>
    <w:tmpl w:val="32A34885"/>
    <w:lvl w:ilvl="0">
      <w:start w:val="1"/>
      <w:numFmt w:val="decimal"/>
      <w:pStyle w:val="SUBBAB3STYLE"/>
      <w:lvlText w:val="3.3.%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2BF7C4F"/>
    <w:multiLevelType w:val="multilevel"/>
    <w:tmpl w:val="32BF7C4F"/>
    <w:lvl w:ilvl="0">
      <w:start w:val="1"/>
      <w:numFmt w:val="decimal"/>
      <w:pStyle w:val="Style11"/>
      <w:lvlText w:val="6.%1"/>
      <w:lvlJc w:val="left"/>
      <w:pPr>
        <w:ind w:left="502"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7265C7A"/>
    <w:multiLevelType w:val="multilevel"/>
    <w:tmpl w:val="37265C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A3E2B91"/>
    <w:multiLevelType w:val="multilevel"/>
    <w:tmpl w:val="3A3E2B91"/>
    <w:lvl w:ilvl="0">
      <w:start w:val="1"/>
      <w:numFmt w:val="decimal"/>
      <w:pStyle w:val="Style4"/>
      <w:lvlText w:val="4.5.%1"/>
      <w:lvlJc w:val="left"/>
      <w:pPr>
        <w:ind w:left="1440" w:hanging="360"/>
      </w:pPr>
      <w:rPr>
        <w:rFonts w:hint="default"/>
        <w:i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nsid w:val="3A853220"/>
    <w:multiLevelType w:val="multilevel"/>
    <w:tmpl w:val="3A85322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BA72F01"/>
    <w:multiLevelType w:val="multilevel"/>
    <w:tmpl w:val="3BA72F01"/>
    <w:lvl w:ilvl="0">
      <w:start w:val="2"/>
      <w:numFmt w:val="decimal"/>
      <w:pStyle w:val="Style12"/>
      <w:lvlText w:val="5.%1.1"/>
      <w:lvlJc w:val="left"/>
      <w:pPr>
        <w:ind w:left="1143" w:hanging="360"/>
      </w:pPr>
      <w:rPr>
        <w:rFonts w:ascii="Times New Roman" w:hAnsi="Times New Roman" w:cs="Times New Roman" w:hint="default"/>
        <w:b/>
        <w:bCs w:val="0"/>
        <w:i w:val="0"/>
        <w:iCs w:val="0"/>
        <w:caps w:val="0"/>
        <w:smallCaps w:val="0"/>
        <w:strike w:val="0"/>
        <w:dstrike w:val="0"/>
        <w:outline w:val="0"/>
        <w:shadow w:val="0"/>
        <w:emboss w:val="0"/>
        <w:imprint w:val="0"/>
        <w:vanish w:val="0"/>
        <w:spacing w:val="0"/>
        <w:kern w:val="0"/>
        <w:position w:val="0"/>
        <w:sz w:val="24"/>
        <w:szCs w:val="24"/>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9807AC1"/>
    <w:multiLevelType w:val="multilevel"/>
    <w:tmpl w:val="49807AC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0BD2D71"/>
    <w:multiLevelType w:val="multilevel"/>
    <w:tmpl w:val="50BD2D7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60240D0C"/>
    <w:multiLevelType w:val="multilevel"/>
    <w:tmpl w:val="60240D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6321328B"/>
    <w:multiLevelType w:val="multilevel"/>
    <w:tmpl w:val="6321328B"/>
    <w:lvl w:ilvl="0">
      <w:start w:val="1"/>
      <w:numFmt w:val="decimal"/>
      <w:pStyle w:val="Style9"/>
      <w:lvlText w:val="5.1.%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nsid w:val="6D6A49C5"/>
    <w:multiLevelType w:val="multilevel"/>
    <w:tmpl w:val="6D6A49C5"/>
    <w:lvl w:ilvl="0">
      <w:start w:val="1"/>
      <w:numFmt w:val="decimal"/>
      <w:pStyle w:val="Style3"/>
      <w:lvlText w:val="4.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70E41A97"/>
    <w:multiLevelType w:val="multilevel"/>
    <w:tmpl w:val="70E41A97"/>
    <w:lvl w:ilvl="0">
      <w:start w:val="1"/>
      <w:numFmt w:val="decimal"/>
      <w:lvlText w:val="3.3.1.%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7B3E5881"/>
    <w:multiLevelType w:val="multilevel"/>
    <w:tmpl w:val="7B3E588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14"/>
  </w:num>
  <w:num w:numId="4">
    <w:abstractNumId w:val="29"/>
  </w:num>
  <w:num w:numId="5">
    <w:abstractNumId w:val="22"/>
  </w:num>
  <w:num w:numId="6">
    <w:abstractNumId w:val="6"/>
  </w:num>
  <w:num w:numId="7">
    <w:abstractNumId w:val="28"/>
  </w:num>
  <w:num w:numId="8">
    <w:abstractNumId w:val="20"/>
  </w:num>
  <w:num w:numId="9">
    <w:abstractNumId w:val="24"/>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4"/>
  </w:num>
  <w:num w:numId="14">
    <w:abstractNumId w:val="3"/>
  </w:num>
  <w:num w:numId="15">
    <w:abstractNumId w:val="0"/>
  </w:num>
  <w:num w:numId="16">
    <w:abstractNumId w:val="1"/>
  </w:num>
  <w:num w:numId="17">
    <w:abstractNumId w:val="16"/>
  </w:num>
  <w:num w:numId="18">
    <w:abstractNumId w:val="18"/>
  </w:num>
  <w:num w:numId="19">
    <w:abstractNumId w:val="7"/>
  </w:num>
  <w:num w:numId="20">
    <w:abstractNumId w:val="12"/>
  </w:num>
  <w:num w:numId="21">
    <w:abstractNumId w:val="13"/>
  </w:num>
  <w:num w:numId="22">
    <w:abstractNumId w:val="15"/>
  </w:num>
  <w:num w:numId="23">
    <w:abstractNumId w:val="26"/>
  </w:num>
  <w:num w:numId="24">
    <w:abstractNumId w:val="23"/>
  </w:num>
  <w:num w:numId="25">
    <w:abstractNumId w:val="11"/>
  </w:num>
  <w:num w:numId="26">
    <w:abstractNumId w:val="30"/>
  </w:num>
  <w:num w:numId="27">
    <w:abstractNumId w:val="27"/>
  </w:num>
  <w:num w:numId="28">
    <w:abstractNumId w:val="31"/>
  </w:num>
  <w:num w:numId="29">
    <w:abstractNumId w:val="17"/>
  </w:num>
  <w:num w:numId="30">
    <w:abstractNumId w:val="9"/>
  </w:num>
  <w:num w:numId="31">
    <w:abstractNumId w:val="10"/>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06C0D"/>
    <w:rsid w:val="0000042B"/>
    <w:rsid w:val="000015BF"/>
    <w:rsid w:val="00002079"/>
    <w:rsid w:val="00003946"/>
    <w:rsid w:val="00003E05"/>
    <w:rsid w:val="0001228B"/>
    <w:rsid w:val="00012482"/>
    <w:rsid w:val="0001322F"/>
    <w:rsid w:val="00015728"/>
    <w:rsid w:val="00015977"/>
    <w:rsid w:val="000164DD"/>
    <w:rsid w:val="000171BB"/>
    <w:rsid w:val="000200DB"/>
    <w:rsid w:val="000222AC"/>
    <w:rsid w:val="00022CE2"/>
    <w:rsid w:val="00024384"/>
    <w:rsid w:val="00024AFB"/>
    <w:rsid w:val="0002542B"/>
    <w:rsid w:val="00025EF2"/>
    <w:rsid w:val="000276D9"/>
    <w:rsid w:val="00032974"/>
    <w:rsid w:val="00033319"/>
    <w:rsid w:val="000341E4"/>
    <w:rsid w:val="0003432A"/>
    <w:rsid w:val="00034612"/>
    <w:rsid w:val="00034D2C"/>
    <w:rsid w:val="000356F9"/>
    <w:rsid w:val="00036203"/>
    <w:rsid w:val="00036942"/>
    <w:rsid w:val="00036FE2"/>
    <w:rsid w:val="0003783E"/>
    <w:rsid w:val="00040FED"/>
    <w:rsid w:val="000413EC"/>
    <w:rsid w:val="00042C5F"/>
    <w:rsid w:val="00043000"/>
    <w:rsid w:val="00045BA6"/>
    <w:rsid w:val="000463A8"/>
    <w:rsid w:val="000469C8"/>
    <w:rsid w:val="00047E79"/>
    <w:rsid w:val="0005086F"/>
    <w:rsid w:val="00053BD2"/>
    <w:rsid w:val="0005726D"/>
    <w:rsid w:val="000575FA"/>
    <w:rsid w:val="00057A6F"/>
    <w:rsid w:val="000608F9"/>
    <w:rsid w:val="00062A6A"/>
    <w:rsid w:val="00064B3B"/>
    <w:rsid w:val="00066C40"/>
    <w:rsid w:val="000701F9"/>
    <w:rsid w:val="00071EA9"/>
    <w:rsid w:val="00072D20"/>
    <w:rsid w:val="00074883"/>
    <w:rsid w:val="00080CA8"/>
    <w:rsid w:val="00083748"/>
    <w:rsid w:val="000872EF"/>
    <w:rsid w:val="00092F2C"/>
    <w:rsid w:val="000934DD"/>
    <w:rsid w:val="00095A4A"/>
    <w:rsid w:val="000960CD"/>
    <w:rsid w:val="00096121"/>
    <w:rsid w:val="0009630E"/>
    <w:rsid w:val="0009647B"/>
    <w:rsid w:val="00096DF5"/>
    <w:rsid w:val="000A0178"/>
    <w:rsid w:val="000A0857"/>
    <w:rsid w:val="000A1A65"/>
    <w:rsid w:val="000A4965"/>
    <w:rsid w:val="000A5145"/>
    <w:rsid w:val="000A5BA5"/>
    <w:rsid w:val="000A5DA5"/>
    <w:rsid w:val="000A60A8"/>
    <w:rsid w:val="000A742F"/>
    <w:rsid w:val="000A7AB8"/>
    <w:rsid w:val="000B2D06"/>
    <w:rsid w:val="000B2D1F"/>
    <w:rsid w:val="000B4E7B"/>
    <w:rsid w:val="000B5128"/>
    <w:rsid w:val="000C0D5B"/>
    <w:rsid w:val="000C1303"/>
    <w:rsid w:val="000C1FE1"/>
    <w:rsid w:val="000C46EF"/>
    <w:rsid w:val="000C4C20"/>
    <w:rsid w:val="000C5FA1"/>
    <w:rsid w:val="000C6685"/>
    <w:rsid w:val="000D0A5B"/>
    <w:rsid w:val="000D0AD7"/>
    <w:rsid w:val="000D0D12"/>
    <w:rsid w:val="000D3241"/>
    <w:rsid w:val="000D35FE"/>
    <w:rsid w:val="000D3A89"/>
    <w:rsid w:val="000D427C"/>
    <w:rsid w:val="000D535B"/>
    <w:rsid w:val="000D57DA"/>
    <w:rsid w:val="000D67DB"/>
    <w:rsid w:val="000E2627"/>
    <w:rsid w:val="000E316E"/>
    <w:rsid w:val="000E4994"/>
    <w:rsid w:val="000E4D71"/>
    <w:rsid w:val="000E617B"/>
    <w:rsid w:val="000F04A2"/>
    <w:rsid w:val="000F09A1"/>
    <w:rsid w:val="000F2E2B"/>
    <w:rsid w:val="000F40BA"/>
    <w:rsid w:val="000F43ED"/>
    <w:rsid w:val="000F4D99"/>
    <w:rsid w:val="000F6B70"/>
    <w:rsid w:val="000F7ACA"/>
    <w:rsid w:val="000F7D75"/>
    <w:rsid w:val="00101141"/>
    <w:rsid w:val="001024E2"/>
    <w:rsid w:val="00104DD2"/>
    <w:rsid w:val="001057BD"/>
    <w:rsid w:val="00105E82"/>
    <w:rsid w:val="00106017"/>
    <w:rsid w:val="00106495"/>
    <w:rsid w:val="00111256"/>
    <w:rsid w:val="001117B3"/>
    <w:rsid w:val="001130A2"/>
    <w:rsid w:val="00116F5C"/>
    <w:rsid w:val="001177AC"/>
    <w:rsid w:val="00117B90"/>
    <w:rsid w:val="00117D62"/>
    <w:rsid w:val="00120251"/>
    <w:rsid w:val="00121519"/>
    <w:rsid w:val="0012184B"/>
    <w:rsid w:val="00122134"/>
    <w:rsid w:val="00122978"/>
    <w:rsid w:val="001230AA"/>
    <w:rsid w:val="00123CBD"/>
    <w:rsid w:val="00124A1C"/>
    <w:rsid w:val="0012507A"/>
    <w:rsid w:val="001303E1"/>
    <w:rsid w:val="00130D51"/>
    <w:rsid w:val="00130F00"/>
    <w:rsid w:val="00131232"/>
    <w:rsid w:val="001313F0"/>
    <w:rsid w:val="00132599"/>
    <w:rsid w:val="00133389"/>
    <w:rsid w:val="001346BB"/>
    <w:rsid w:val="0013598F"/>
    <w:rsid w:val="00135C4B"/>
    <w:rsid w:val="00136BA7"/>
    <w:rsid w:val="0014156C"/>
    <w:rsid w:val="00145645"/>
    <w:rsid w:val="001456A5"/>
    <w:rsid w:val="00152B08"/>
    <w:rsid w:val="00152F07"/>
    <w:rsid w:val="00154BF3"/>
    <w:rsid w:val="0015700D"/>
    <w:rsid w:val="00160AF4"/>
    <w:rsid w:val="00161709"/>
    <w:rsid w:val="00161B4D"/>
    <w:rsid w:val="00164387"/>
    <w:rsid w:val="0016496A"/>
    <w:rsid w:val="00165268"/>
    <w:rsid w:val="001660B0"/>
    <w:rsid w:val="00167B96"/>
    <w:rsid w:val="001719BF"/>
    <w:rsid w:val="0017210B"/>
    <w:rsid w:val="00172EA9"/>
    <w:rsid w:val="001746D3"/>
    <w:rsid w:val="001755A8"/>
    <w:rsid w:val="00175C5D"/>
    <w:rsid w:val="00182BFC"/>
    <w:rsid w:val="00184A4C"/>
    <w:rsid w:val="001852FE"/>
    <w:rsid w:val="0018531B"/>
    <w:rsid w:val="00185E20"/>
    <w:rsid w:val="0018793A"/>
    <w:rsid w:val="00191C6C"/>
    <w:rsid w:val="00193566"/>
    <w:rsid w:val="001949CA"/>
    <w:rsid w:val="00194FBF"/>
    <w:rsid w:val="00195B2D"/>
    <w:rsid w:val="00197E0E"/>
    <w:rsid w:val="001A0F5C"/>
    <w:rsid w:val="001B0470"/>
    <w:rsid w:val="001B0E75"/>
    <w:rsid w:val="001B1D5C"/>
    <w:rsid w:val="001B50D9"/>
    <w:rsid w:val="001B77C2"/>
    <w:rsid w:val="001B782F"/>
    <w:rsid w:val="001C0799"/>
    <w:rsid w:val="001C2EF8"/>
    <w:rsid w:val="001C3C10"/>
    <w:rsid w:val="001C50A2"/>
    <w:rsid w:val="001C76EA"/>
    <w:rsid w:val="001D0206"/>
    <w:rsid w:val="001D0D1E"/>
    <w:rsid w:val="001D3D05"/>
    <w:rsid w:val="001D54C7"/>
    <w:rsid w:val="001D5D03"/>
    <w:rsid w:val="001D76FD"/>
    <w:rsid w:val="001D799D"/>
    <w:rsid w:val="001E0C71"/>
    <w:rsid w:val="001E0DDD"/>
    <w:rsid w:val="001E1CA2"/>
    <w:rsid w:val="001E298C"/>
    <w:rsid w:val="001E2A32"/>
    <w:rsid w:val="001E46A3"/>
    <w:rsid w:val="001E4E27"/>
    <w:rsid w:val="001E5034"/>
    <w:rsid w:val="001F0D65"/>
    <w:rsid w:val="001F102E"/>
    <w:rsid w:val="001F3F1D"/>
    <w:rsid w:val="001F4343"/>
    <w:rsid w:val="001F5426"/>
    <w:rsid w:val="001F7865"/>
    <w:rsid w:val="002005E3"/>
    <w:rsid w:val="00200B45"/>
    <w:rsid w:val="00200B8C"/>
    <w:rsid w:val="00201FFA"/>
    <w:rsid w:val="002030DD"/>
    <w:rsid w:val="0020478F"/>
    <w:rsid w:val="0020501C"/>
    <w:rsid w:val="002057BD"/>
    <w:rsid w:val="00206582"/>
    <w:rsid w:val="00210974"/>
    <w:rsid w:val="0021296B"/>
    <w:rsid w:val="00213B7A"/>
    <w:rsid w:val="00215EFA"/>
    <w:rsid w:val="0021620E"/>
    <w:rsid w:val="00216D4E"/>
    <w:rsid w:val="00217DE8"/>
    <w:rsid w:val="00221261"/>
    <w:rsid w:val="0022230E"/>
    <w:rsid w:val="0022326D"/>
    <w:rsid w:val="0022368B"/>
    <w:rsid w:val="00225D28"/>
    <w:rsid w:val="0022654D"/>
    <w:rsid w:val="002332D4"/>
    <w:rsid w:val="002332D7"/>
    <w:rsid w:val="00233B09"/>
    <w:rsid w:val="00237444"/>
    <w:rsid w:val="00237ED2"/>
    <w:rsid w:val="0024138B"/>
    <w:rsid w:val="00245B03"/>
    <w:rsid w:val="00246963"/>
    <w:rsid w:val="00246B09"/>
    <w:rsid w:val="002507A7"/>
    <w:rsid w:val="00250C44"/>
    <w:rsid w:val="00252C78"/>
    <w:rsid w:val="00252F46"/>
    <w:rsid w:val="00253781"/>
    <w:rsid w:val="002560DB"/>
    <w:rsid w:val="00256581"/>
    <w:rsid w:val="00256BB3"/>
    <w:rsid w:val="00260E66"/>
    <w:rsid w:val="00261AAE"/>
    <w:rsid w:val="0026295C"/>
    <w:rsid w:val="00264089"/>
    <w:rsid w:val="00264DE5"/>
    <w:rsid w:val="00264DF8"/>
    <w:rsid w:val="00266182"/>
    <w:rsid w:val="0027015F"/>
    <w:rsid w:val="002712C1"/>
    <w:rsid w:val="00271A37"/>
    <w:rsid w:val="00271CE2"/>
    <w:rsid w:val="0027275F"/>
    <w:rsid w:val="00273C1F"/>
    <w:rsid w:val="00274739"/>
    <w:rsid w:val="00274C00"/>
    <w:rsid w:val="00274EDF"/>
    <w:rsid w:val="00275CEF"/>
    <w:rsid w:val="0027677C"/>
    <w:rsid w:val="00277243"/>
    <w:rsid w:val="002803F4"/>
    <w:rsid w:val="00280A7F"/>
    <w:rsid w:val="00280E58"/>
    <w:rsid w:val="00283518"/>
    <w:rsid w:val="0028561C"/>
    <w:rsid w:val="00286EDD"/>
    <w:rsid w:val="00286F34"/>
    <w:rsid w:val="00287537"/>
    <w:rsid w:val="0029006A"/>
    <w:rsid w:val="00291CCB"/>
    <w:rsid w:val="00293B03"/>
    <w:rsid w:val="00294285"/>
    <w:rsid w:val="002946B7"/>
    <w:rsid w:val="00294CF1"/>
    <w:rsid w:val="00295C20"/>
    <w:rsid w:val="00295D45"/>
    <w:rsid w:val="002A0397"/>
    <w:rsid w:val="002A096C"/>
    <w:rsid w:val="002A11A2"/>
    <w:rsid w:val="002A1FBD"/>
    <w:rsid w:val="002A5BBD"/>
    <w:rsid w:val="002B05D8"/>
    <w:rsid w:val="002B140F"/>
    <w:rsid w:val="002B1B0C"/>
    <w:rsid w:val="002B30AD"/>
    <w:rsid w:val="002B3E54"/>
    <w:rsid w:val="002B5153"/>
    <w:rsid w:val="002B6DC7"/>
    <w:rsid w:val="002C0D76"/>
    <w:rsid w:val="002C13F0"/>
    <w:rsid w:val="002C207D"/>
    <w:rsid w:val="002C2184"/>
    <w:rsid w:val="002C2431"/>
    <w:rsid w:val="002C364A"/>
    <w:rsid w:val="002C497B"/>
    <w:rsid w:val="002C5E9D"/>
    <w:rsid w:val="002C7F09"/>
    <w:rsid w:val="002D21E8"/>
    <w:rsid w:val="002D7596"/>
    <w:rsid w:val="002D7A20"/>
    <w:rsid w:val="002E07A8"/>
    <w:rsid w:val="002E083A"/>
    <w:rsid w:val="002E11FB"/>
    <w:rsid w:val="002E1C41"/>
    <w:rsid w:val="002E2395"/>
    <w:rsid w:val="002E43C3"/>
    <w:rsid w:val="002E4A0F"/>
    <w:rsid w:val="002E6F5B"/>
    <w:rsid w:val="002F156A"/>
    <w:rsid w:val="002F165E"/>
    <w:rsid w:val="002F1D85"/>
    <w:rsid w:val="002F3FF2"/>
    <w:rsid w:val="002F411B"/>
    <w:rsid w:val="002F6FA0"/>
    <w:rsid w:val="002F7241"/>
    <w:rsid w:val="00301F04"/>
    <w:rsid w:val="00301FC8"/>
    <w:rsid w:val="003040DC"/>
    <w:rsid w:val="0030467D"/>
    <w:rsid w:val="003063B9"/>
    <w:rsid w:val="00307402"/>
    <w:rsid w:val="0030797A"/>
    <w:rsid w:val="00312DF0"/>
    <w:rsid w:val="0031408B"/>
    <w:rsid w:val="0031497E"/>
    <w:rsid w:val="00316B1A"/>
    <w:rsid w:val="00317D6C"/>
    <w:rsid w:val="00321191"/>
    <w:rsid w:val="0032232A"/>
    <w:rsid w:val="003225FA"/>
    <w:rsid w:val="00323669"/>
    <w:rsid w:val="00323790"/>
    <w:rsid w:val="00332BED"/>
    <w:rsid w:val="00333E41"/>
    <w:rsid w:val="003364E4"/>
    <w:rsid w:val="003372FD"/>
    <w:rsid w:val="0033762B"/>
    <w:rsid w:val="003404DA"/>
    <w:rsid w:val="003437DA"/>
    <w:rsid w:val="0034399F"/>
    <w:rsid w:val="00343D2A"/>
    <w:rsid w:val="00345210"/>
    <w:rsid w:val="0034669B"/>
    <w:rsid w:val="00346917"/>
    <w:rsid w:val="00347D13"/>
    <w:rsid w:val="00353405"/>
    <w:rsid w:val="00353A90"/>
    <w:rsid w:val="00355384"/>
    <w:rsid w:val="00355A60"/>
    <w:rsid w:val="00356564"/>
    <w:rsid w:val="003565AE"/>
    <w:rsid w:val="00356B60"/>
    <w:rsid w:val="003607C3"/>
    <w:rsid w:val="00362B20"/>
    <w:rsid w:val="00362E88"/>
    <w:rsid w:val="00364B11"/>
    <w:rsid w:val="00365EC0"/>
    <w:rsid w:val="00366499"/>
    <w:rsid w:val="00366D8B"/>
    <w:rsid w:val="0037070C"/>
    <w:rsid w:val="003708A8"/>
    <w:rsid w:val="003712BD"/>
    <w:rsid w:val="0037233E"/>
    <w:rsid w:val="00372848"/>
    <w:rsid w:val="003744F7"/>
    <w:rsid w:val="0037472E"/>
    <w:rsid w:val="00376C6A"/>
    <w:rsid w:val="0037721B"/>
    <w:rsid w:val="00377E07"/>
    <w:rsid w:val="00380EF5"/>
    <w:rsid w:val="00380F66"/>
    <w:rsid w:val="00381245"/>
    <w:rsid w:val="00383BE8"/>
    <w:rsid w:val="00383FD7"/>
    <w:rsid w:val="00385C78"/>
    <w:rsid w:val="0038779B"/>
    <w:rsid w:val="00387825"/>
    <w:rsid w:val="00390505"/>
    <w:rsid w:val="00392569"/>
    <w:rsid w:val="00393B12"/>
    <w:rsid w:val="003944EB"/>
    <w:rsid w:val="0039493B"/>
    <w:rsid w:val="00394CFB"/>
    <w:rsid w:val="003959FD"/>
    <w:rsid w:val="00396437"/>
    <w:rsid w:val="003A02FE"/>
    <w:rsid w:val="003A06EE"/>
    <w:rsid w:val="003A2D35"/>
    <w:rsid w:val="003A2F71"/>
    <w:rsid w:val="003A3589"/>
    <w:rsid w:val="003A40DA"/>
    <w:rsid w:val="003B0F73"/>
    <w:rsid w:val="003B1A9A"/>
    <w:rsid w:val="003B384D"/>
    <w:rsid w:val="003B39B2"/>
    <w:rsid w:val="003B7F5E"/>
    <w:rsid w:val="003C048E"/>
    <w:rsid w:val="003C0DDA"/>
    <w:rsid w:val="003C1A61"/>
    <w:rsid w:val="003C31DC"/>
    <w:rsid w:val="003C6BAE"/>
    <w:rsid w:val="003C718F"/>
    <w:rsid w:val="003C747F"/>
    <w:rsid w:val="003C79F6"/>
    <w:rsid w:val="003D1212"/>
    <w:rsid w:val="003D1A36"/>
    <w:rsid w:val="003D379B"/>
    <w:rsid w:val="003D439E"/>
    <w:rsid w:val="003E031A"/>
    <w:rsid w:val="003E3179"/>
    <w:rsid w:val="003F0B36"/>
    <w:rsid w:val="003F1388"/>
    <w:rsid w:val="003F13AB"/>
    <w:rsid w:val="003F1BAD"/>
    <w:rsid w:val="003F39ED"/>
    <w:rsid w:val="003F3C0C"/>
    <w:rsid w:val="003F4730"/>
    <w:rsid w:val="003F4E66"/>
    <w:rsid w:val="003F57B6"/>
    <w:rsid w:val="003F750D"/>
    <w:rsid w:val="0040031A"/>
    <w:rsid w:val="00400817"/>
    <w:rsid w:val="00400D8F"/>
    <w:rsid w:val="00401013"/>
    <w:rsid w:val="00402243"/>
    <w:rsid w:val="00402AC8"/>
    <w:rsid w:val="004031D3"/>
    <w:rsid w:val="004054CD"/>
    <w:rsid w:val="0040586E"/>
    <w:rsid w:val="0040646B"/>
    <w:rsid w:val="00406CAB"/>
    <w:rsid w:val="004077FD"/>
    <w:rsid w:val="004102CD"/>
    <w:rsid w:val="00411B4F"/>
    <w:rsid w:val="00416CAF"/>
    <w:rsid w:val="00422025"/>
    <w:rsid w:val="00422A3F"/>
    <w:rsid w:val="00423915"/>
    <w:rsid w:val="00423B9C"/>
    <w:rsid w:val="00424308"/>
    <w:rsid w:val="00424397"/>
    <w:rsid w:val="004244BD"/>
    <w:rsid w:val="00426FC5"/>
    <w:rsid w:val="00427E7E"/>
    <w:rsid w:val="0043060E"/>
    <w:rsid w:val="00432BF2"/>
    <w:rsid w:val="0043492A"/>
    <w:rsid w:val="00434DAB"/>
    <w:rsid w:val="00435E8D"/>
    <w:rsid w:val="00436052"/>
    <w:rsid w:val="0043750E"/>
    <w:rsid w:val="00437F9F"/>
    <w:rsid w:val="00440E64"/>
    <w:rsid w:val="00440F8C"/>
    <w:rsid w:val="00442ECB"/>
    <w:rsid w:val="00443C8B"/>
    <w:rsid w:val="00444F0F"/>
    <w:rsid w:val="00444F3A"/>
    <w:rsid w:val="00445FF0"/>
    <w:rsid w:val="00452DC2"/>
    <w:rsid w:val="00453064"/>
    <w:rsid w:val="004540B0"/>
    <w:rsid w:val="00455235"/>
    <w:rsid w:val="00455E8A"/>
    <w:rsid w:val="00456B73"/>
    <w:rsid w:val="004572D8"/>
    <w:rsid w:val="00460B6B"/>
    <w:rsid w:val="0046134E"/>
    <w:rsid w:val="00463312"/>
    <w:rsid w:val="00463DF2"/>
    <w:rsid w:val="00464692"/>
    <w:rsid w:val="004649DF"/>
    <w:rsid w:val="00464EAA"/>
    <w:rsid w:val="00467034"/>
    <w:rsid w:val="00467C9A"/>
    <w:rsid w:val="004702BD"/>
    <w:rsid w:val="00471812"/>
    <w:rsid w:val="00472637"/>
    <w:rsid w:val="00472E63"/>
    <w:rsid w:val="00473027"/>
    <w:rsid w:val="00473AC6"/>
    <w:rsid w:val="00474EE0"/>
    <w:rsid w:val="004771C3"/>
    <w:rsid w:val="004777E2"/>
    <w:rsid w:val="00477AAD"/>
    <w:rsid w:val="004813A1"/>
    <w:rsid w:val="00482695"/>
    <w:rsid w:val="00483D91"/>
    <w:rsid w:val="00483F01"/>
    <w:rsid w:val="00484A7B"/>
    <w:rsid w:val="00485828"/>
    <w:rsid w:val="00485FF4"/>
    <w:rsid w:val="004876BD"/>
    <w:rsid w:val="0049054E"/>
    <w:rsid w:val="00490688"/>
    <w:rsid w:val="004912F0"/>
    <w:rsid w:val="00492CBA"/>
    <w:rsid w:val="00493466"/>
    <w:rsid w:val="0049366D"/>
    <w:rsid w:val="00495040"/>
    <w:rsid w:val="00495BC9"/>
    <w:rsid w:val="00497252"/>
    <w:rsid w:val="00497DF2"/>
    <w:rsid w:val="004A1CC9"/>
    <w:rsid w:val="004A1E23"/>
    <w:rsid w:val="004A26A7"/>
    <w:rsid w:val="004A320E"/>
    <w:rsid w:val="004A3310"/>
    <w:rsid w:val="004A45D3"/>
    <w:rsid w:val="004A46D9"/>
    <w:rsid w:val="004A60E3"/>
    <w:rsid w:val="004B0CC3"/>
    <w:rsid w:val="004B26F9"/>
    <w:rsid w:val="004B2904"/>
    <w:rsid w:val="004B2CCE"/>
    <w:rsid w:val="004B3B93"/>
    <w:rsid w:val="004B4CEF"/>
    <w:rsid w:val="004C1734"/>
    <w:rsid w:val="004C33AB"/>
    <w:rsid w:val="004C3D5B"/>
    <w:rsid w:val="004C3FD8"/>
    <w:rsid w:val="004C4C2D"/>
    <w:rsid w:val="004C52FE"/>
    <w:rsid w:val="004C6D86"/>
    <w:rsid w:val="004D1B88"/>
    <w:rsid w:val="004D20BC"/>
    <w:rsid w:val="004D2BB9"/>
    <w:rsid w:val="004D3041"/>
    <w:rsid w:val="004D4C68"/>
    <w:rsid w:val="004D64F7"/>
    <w:rsid w:val="004D72DA"/>
    <w:rsid w:val="004D7360"/>
    <w:rsid w:val="004E19AE"/>
    <w:rsid w:val="004E2958"/>
    <w:rsid w:val="004E3073"/>
    <w:rsid w:val="004E3236"/>
    <w:rsid w:val="004E40F4"/>
    <w:rsid w:val="004E4AE6"/>
    <w:rsid w:val="004E50C2"/>
    <w:rsid w:val="004E52FD"/>
    <w:rsid w:val="004E6221"/>
    <w:rsid w:val="004E7381"/>
    <w:rsid w:val="004E7570"/>
    <w:rsid w:val="004F26C1"/>
    <w:rsid w:val="004F2F1A"/>
    <w:rsid w:val="004F3690"/>
    <w:rsid w:val="004F4C3B"/>
    <w:rsid w:val="004F557A"/>
    <w:rsid w:val="004F70A1"/>
    <w:rsid w:val="005011FE"/>
    <w:rsid w:val="0050131C"/>
    <w:rsid w:val="00501CB2"/>
    <w:rsid w:val="00501D56"/>
    <w:rsid w:val="005031E4"/>
    <w:rsid w:val="00504C2C"/>
    <w:rsid w:val="005050D4"/>
    <w:rsid w:val="00505188"/>
    <w:rsid w:val="00506FA0"/>
    <w:rsid w:val="005104FF"/>
    <w:rsid w:val="00510EA1"/>
    <w:rsid w:val="00510EE8"/>
    <w:rsid w:val="00513192"/>
    <w:rsid w:val="00513904"/>
    <w:rsid w:val="0051521F"/>
    <w:rsid w:val="005161C3"/>
    <w:rsid w:val="00516CA7"/>
    <w:rsid w:val="005171AA"/>
    <w:rsid w:val="005216D7"/>
    <w:rsid w:val="00522530"/>
    <w:rsid w:val="005241D9"/>
    <w:rsid w:val="0052468A"/>
    <w:rsid w:val="005247E9"/>
    <w:rsid w:val="00530035"/>
    <w:rsid w:val="005317AD"/>
    <w:rsid w:val="005317B4"/>
    <w:rsid w:val="00532876"/>
    <w:rsid w:val="00532F45"/>
    <w:rsid w:val="00533714"/>
    <w:rsid w:val="00533841"/>
    <w:rsid w:val="00533EDA"/>
    <w:rsid w:val="0053410F"/>
    <w:rsid w:val="00535239"/>
    <w:rsid w:val="005365CC"/>
    <w:rsid w:val="00540415"/>
    <w:rsid w:val="005417E1"/>
    <w:rsid w:val="00544443"/>
    <w:rsid w:val="00544EE3"/>
    <w:rsid w:val="00544F6D"/>
    <w:rsid w:val="005458AB"/>
    <w:rsid w:val="005466D7"/>
    <w:rsid w:val="00546DBE"/>
    <w:rsid w:val="005477B5"/>
    <w:rsid w:val="0054783C"/>
    <w:rsid w:val="00552485"/>
    <w:rsid w:val="0055263F"/>
    <w:rsid w:val="0055296E"/>
    <w:rsid w:val="00552AED"/>
    <w:rsid w:val="00553F7E"/>
    <w:rsid w:val="00555160"/>
    <w:rsid w:val="00555181"/>
    <w:rsid w:val="00555A2F"/>
    <w:rsid w:val="005564A0"/>
    <w:rsid w:val="005565EF"/>
    <w:rsid w:val="00557515"/>
    <w:rsid w:val="00560CF4"/>
    <w:rsid w:val="0056313D"/>
    <w:rsid w:val="00563BEF"/>
    <w:rsid w:val="005643A5"/>
    <w:rsid w:val="00565B3C"/>
    <w:rsid w:val="005670D0"/>
    <w:rsid w:val="00573596"/>
    <w:rsid w:val="00573C6E"/>
    <w:rsid w:val="00576ACE"/>
    <w:rsid w:val="00577026"/>
    <w:rsid w:val="00580509"/>
    <w:rsid w:val="005826FA"/>
    <w:rsid w:val="00583A28"/>
    <w:rsid w:val="00584C92"/>
    <w:rsid w:val="00586CFC"/>
    <w:rsid w:val="005878A5"/>
    <w:rsid w:val="00587FDF"/>
    <w:rsid w:val="0059072B"/>
    <w:rsid w:val="00594CCA"/>
    <w:rsid w:val="00595ACF"/>
    <w:rsid w:val="005976A3"/>
    <w:rsid w:val="005A14C4"/>
    <w:rsid w:val="005A1845"/>
    <w:rsid w:val="005A2751"/>
    <w:rsid w:val="005A2C99"/>
    <w:rsid w:val="005A5E1E"/>
    <w:rsid w:val="005A63D3"/>
    <w:rsid w:val="005A73DD"/>
    <w:rsid w:val="005A76B1"/>
    <w:rsid w:val="005B2206"/>
    <w:rsid w:val="005B2DF2"/>
    <w:rsid w:val="005B47DC"/>
    <w:rsid w:val="005B673C"/>
    <w:rsid w:val="005B6957"/>
    <w:rsid w:val="005B6AE9"/>
    <w:rsid w:val="005B7252"/>
    <w:rsid w:val="005B7AA3"/>
    <w:rsid w:val="005C0220"/>
    <w:rsid w:val="005C055E"/>
    <w:rsid w:val="005C672E"/>
    <w:rsid w:val="005C6B23"/>
    <w:rsid w:val="005C7EC0"/>
    <w:rsid w:val="005D0C28"/>
    <w:rsid w:val="005D13BF"/>
    <w:rsid w:val="005D1476"/>
    <w:rsid w:val="005D1BAB"/>
    <w:rsid w:val="005D1FA6"/>
    <w:rsid w:val="005D35D9"/>
    <w:rsid w:val="005D6B53"/>
    <w:rsid w:val="005D75FF"/>
    <w:rsid w:val="005E1206"/>
    <w:rsid w:val="005E256B"/>
    <w:rsid w:val="005E4A0E"/>
    <w:rsid w:val="005E5F27"/>
    <w:rsid w:val="005E6593"/>
    <w:rsid w:val="005E7A20"/>
    <w:rsid w:val="005F62C0"/>
    <w:rsid w:val="005F74BB"/>
    <w:rsid w:val="0060030A"/>
    <w:rsid w:val="006009D5"/>
    <w:rsid w:val="006028A2"/>
    <w:rsid w:val="00605782"/>
    <w:rsid w:val="006067FE"/>
    <w:rsid w:val="0060783D"/>
    <w:rsid w:val="00607921"/>
    <w:rsid w:val="0061036B"/>
    <w:rsid w:val="00610B21"/>
    <w:rsid w:val="00611D55"/>
    <w:rsid w:val="00613FAA"/>
    <w:rsid w:val="00614BF8"/>
    <w:rsid w:val="006172BE"/>
    <w:rsid w:val="00620535"/>
    <w:rsid w:val="00620808"/>
    <w:rsid w:val="00622F3B"/>
    <w:rsid w:val="00625C9E"/>
    <w:rsid w:val="00626026"/>
    <w:rsid w:val="00627550"/>
    <w:rsid w:val="00627879"/>
    <w:rsid w:val="0063176E"/>
    <w:rsid w:val="006330ED"/>
    <w:rsid w:val="00633AFF"/>
    <w:rsid w:val="00634E56"/>
    <w:rsid w:val="0063504A"/>
    <w:rsid w:val="00637B1A"/>
    <w:rsid w:val="00637FE8"/>
    <w:rsid w:val="00640165"/>
    <w:rsid w:val="00640DAA"/>
    <w:rsid w:val="00643099"/>
    <w:rsid w:val="00643FFC"/>
    <w:rsid w:val="00645364"/>
    <w:rsid w:val="00646025"/>
    <w:rsid w:val="00646693"/>
    <w:rsid w:val="00646BE4"/>
    <w:rsid w:val="00646D10"/>
    <w:rsid w:val="00650602"/>
    <w:rsid w:val="00650642"/>
    <w:rsid w:val="00653287"/>
    <w:rsid w:val="00653DE6"/>
    <w:rsid w:val="00653E23"/>
    <w:rsid w:val="00653FE4"/>
    <w:rsid w:val="00655D56"/>
    <w:rsid w:val="00657CDE"/>
    <w:rsid w:val="0066278E"/>
    <w:rsid w:val="006631A2"/>
    <w:rsid w:val="00663BDE"/>
    <w:rsid w:val="00663DB0"/>
    <w:rsid w:val="00666F78"/>
    <w:rsid w:val="0066789C"/>
    <w:rsid w:val="00670295"/>
    <w:rsid w:val="00670CD4"/>
    <w:rsid w:val="00671AA0"/>
    <w:rsid w:val="006738D4"/>
    <w:rsid w:val="006770C7"/>
    <w:rsid w:val="00677364"/>
    <w:rsid w:val="00681443"/>
    <w:rsid w:val="0068258B"/>
    <w:rsid w:val="006827F9"/>
    <w:rsid w:val="00682E38"/>
    <w:rsid w:val="00683171"/>
    <w:rsid w:val="0068372F"/>
    <w:rsid w:val="006872EA"/>
    <w:rsid w:val="0069087C"/>
    <w:rsid w:val="00690A25"/>
    <w:rsid w:val="0069196B"/>
    <w:rsid w:val="006938E8"/>
    <w:rsid w:val="00695CF7"/>
    <w:rsid w:val="006A3CF4"/>
    <w:rsid w:val="006A402C"/>
    <w:rsid w:val="006A45B6"/>
    <w:rsid w:val="006B0567"/>
    <w:rsid w:val="006B12D4"/>
    <w:rsid w:val="006B58D2"/>
    <w:rsid w:val="006C0A30"/>
    <w:rsid w:val="006C0A7F"/>
    <w:rsid w:val="006C20C0"/>
    <w:rsid w:val="006C29E8"/>
    <w:rsid w:val="006C309E"/>
    <w:rsid w:val="006C457F"/>
    <w:rsid w:val="006C4A06"/>
    <w:rsid w:val="006C4ABB"/>
    <w:rsid w:val="006D119C"/>
    <w:rsid w:val="006D2698"/>
    <w:rsid w:val="006D2700"/>
    <w:rsid w:val="006D62FD"/>
    <w:rsid w:val="006D65DB"/>
    <w:rsid w:val="006D6DEA"/>
    <w:rsid w:val="006D7D8D"/>
    <w:rsid w:val="006E16DA"/>
    <w:rsid w:val="006E260F"/>
    <w:rsid w:val="006E4171"/>
    <w:rsid w:val="006E4E10"/>
    <w:rsid w:val="006E691D"/>
    <w:rsid w:val="006E6D6E"/>
    <w:rsid w:val="006E7C40"/>
    <w:rsid w:val="006F1F14"/>
    <w:rsid w:val="006F3604"/>
    <w:rsid w:val="006F5419"/>
    <w:rsid w:val="006F5844"/>
    <w:rsid w:val="006F625B"/>
    <w:rsid w:val="006F781F"/>
    <w:rsid w:val="00700F5F"/>
    <w:rsid w:val="00701D5A"/>
    <w:rsid w:val="00703413"/>
    <w:rsid w:val="00704033"/>
    <w:rsid w:val="00706695"/>
    <w:rsid w:val="0071053A"/>
    <w:rsid w:val="00710C34"/>
    <w:rsid w:val="0071431D"/>
    <w:rsid w:val="00714E7C"/>
    <w:rsid w:val="00715673"/>
    <w:rsid w:val="00715A39"/>
    <w:rsid w:val="00720C28"/>
    <w:rsid w:val="00720E31"/>
    <w:rsid w:val="007228EF"/>
    <w:rsid w:val="007243DE"/>
    <w:rsid w:val="00724923"/>
    <w:rsid w:val="00724CE1"/>
    <w:rsid w:val="0072518B"/>
    <w:rsid w:val="0072541E"/>
    <w:rsid w:val="00725585"/>
    <w:rsid w:val="00731617"/>
    <w:rsid w:val="00732418"/>
    <w:rsid w:val="00733285"/>
    <w:rsid w:val="00733B7D"/>
    <w:rsid w:val="0073486A"/>
    <w:rsid w:val="00735683"/>
    <w:rsid w:val="00736629"/>
    <w:rsid w:val="00740CEB"/>
    <w:rsid w:val="00741A4B"/>
    <w:rsid w:val="00742334"/>
    <w:rsid w:val="007430B3"/>
    <w:rsid w:val="0074319F"/>
    <w:rsid w:val="00745776"/>
    <w:rsid w:val="0074607E"/>
    <w:rsid w:val="007469AC"/>
    <w:rsid w:val="00746EAB"/>
    <w:rsid w:val="00750017"/>
    <w:rsid w:val="007504DE"/>
    <w:rsid w:val="0075287D"/>
    <w:rsid w:val="007547EF"/>
    <w:rsid w:val="007564BF"/>
    <w:rsid w:val="0075658F"/>
    <w:rsid w:val="00756AB6"/>
    <w:rsid w:val="00757AA7"/>
    <w:rsid w:val="00760D54"/>
    <w:rsid w:val="00760E4E"/>
    <w:rsid w:val="00761CA2"/>
    <w:rsid w:val="007627A0"/>
    <w:rsid w:val="00762EF9"/>
    <w:rsid w:val="0076458B"/>
    <w:rsid w:val="00765EC8"/>
    <w:rsid w:val="0076627A"/>
    <w:rsid w:val="00766495"/>
    <w:rsid w:val="00766805"/>
    <w:rsid w:val="00770151"/>
    <w:rsid w:val="007706A7"/>
    <w:rsid w:val="0077560C"/>
    <w:rsid w:val="0077596B"/>
    <w:rsid w:val="00777EF8"/>
    <w:rsid w:val="00780942"/>
    <w:rsid w:val="00780E82"/>
    <w:rsid w:val="007814A4"/>
    <w:rsid w:val="0078261B"/>
    <w:rsid w:val="00783351"/>
    <w:rsid w:val="007836F3"/>
    <w:rsid w:val="00783867"/>
    <w:rsid w:val="0078521B"/>
    <w:rsid w:val="00787385"/>
    <w:rsid w:val="0078760E"/>
    <w:rsid w:val="00787714"/>
    <w:rsid w:val="00790757"/>
    <w:rsid w:val="00791442"/>
    <w:rsid w:val="007915C4"/>
    <w:rsid w:val="007920E6"/>
    <w:rsid w:val="00792295"/>
    <w:rsid w:val="00793925"/>
    <w:rsid w:val="007944BE"/>
    <w:rsid w:val="00794B45"/>
    <w:rsid w:val="0079593E"/>
    <w:rsid w:val="00796303"/>
    <w:rsid w:val="00796736"/>
    <w:rsid w:val="007A02D5"/>
    <w:rsid w:val="007A0A95"/>
    <w:rsid w:val="007A1481"/>
    <w:rsid w:val="007A1A49"/>
    <w:rsid w:val="007A1BD9"/>
    <w:rsid w:val="007A2ACE"/>
    <w:rsid w:val="007A3F83"/>
    <w:rsid w:val="007A3FEB"/>
    <w:rsid w:val="007A50B2"/>
    <w:rsid w:val="007A5413"/>
    <w:rsid w:val="007A71C0"/>
    <w:rsid w:val="007B10BE"/>
    <w:rsid w:val="007B3977"/>
    <w:rsid w:val="007B42E0"/>
    <w:rsid w:val="007B4E74"/>
    <w:rsid w:val="007B5170"/>
    <w:rsid w:val="007B6683"/>
    <w:rsid w:val="007B7F8C"/>
    <w:rsid w:val="007C2E29"/>
    <w:rsid w:val="007C41B4"/>
    <w:rsid w:val="007C6DF8"/>
    <w:rsid w:val="007C734F"/>
    <w:rsid w:val="007D00C2"/>
    <w:rsid w:val="007D22B3"/>
    <w:rsid w:val="007D2A62"/>
    <w:rsid w:val="007D54D1"/>
    <w:rsid w:val="007D57F7"/>
    <w:rsid w:val="007D7EDF"/>
    <w:rsid w:val="007E0DC5"/>
    <w:rsid w:val="007E1157"/>
    <w:rsid w:val="007E1AA2"/>
    <w:rsid w:val="007E28A0"/>
    <w:rsid w:val="007E4800"/>
    <w:rsid w:val="007E5C65"/>
    <w:rsid w:val="007E6812"/>
    <w:rsid w:val="007E7436"/>
    <w:rsid w:val="007E7909"/>
    <w:rsid w:val="007F1247"/>
    <w:rsid w:val="007F1800"/>
    <w:rsid w:val="007F3A86"/>
    <w:rsid w:val="007F574A"/>
    <w:rsid w:val="007F638C"/>
    <w:rsid w:val="007F7D7E"/>
    <w:rsid w:val="008006A0"/>
    <w:rsid w:val="00800E4D"/>
    <w:rsid w:val="008021CC"/>
    <w:rsid w:val="00804F4D"/>
    <w:rsid w:val="00805E4E"/>
    <w:rsid w:val="00805FCF"/>
    <w:rsid w:val="008061BE"/>
    <w:rsid w:val="00807DA3"/>
    <w:rsid w:val="0081098D"/>
    <w:rsid w:val="00811438"/>
    <w:rsid w:val="00811B77"/>
    <w:rsid w:val="0081333A"/>
    <w:rsid w:val="008144FF"/>
    <w:rsid w:val="00814A66"/>
    <w:rsid w:val="00814B1C"/>
    <w:rsid w:val="00816CA1"/>
    <w:rsid w:val="008179D7"/>
    <w:rsid w:val="00821476"/>
    <w:rsid w:val="0082216A"/>
    <w:rsid w:val="008239D5"/>
    <w:rsid w:val="00824FCD"/>
    <w:rsid w:val="00826C56"/>
    <w:rsid w:val="00827A1F"/>
    <w:rsid w:val="00827BF9"/>
    <w:rsid w:val="00827FDF"/>
    <w:rsid w:val="00830900"/>
    <w:rsid w:val="00830E6A"/>
    <w:rsid w:val="008336D1"/>
    <w:rsid w:val="00834C39"/>
    <w:rsid w:val="00834CB0"/>
    <w:rsid w:val="00834ED5"/>
    <w:rsid w:val="00836672"/>
    <w:rsid w:val="008402E1"/>
    <w:rsid w:val="00842D5D"/>
    <w:rsid w:val="00843A8E"/>
    <w:rsid w:val="00845C2E"/>
    <w:rsid w:val="00847027"/>
    <w:rsid w:val="00850B90"/>
    <w:rsid w:val="0085180C"/>
    <w:rsid w:val="00852001"/>
    <w:rsid w:val="00855C97"/>
    <w:rsid w:val="008575B5"/>
    <w:rsid w:val="0086043F"/>
    <w:rsid w:val="00860BFA"/>
    <w:rsid w:val="0086398A"/>
    <w:rsid w:val="00863CF8"/>
    <w:rsid w:val="00864253"/>
    <w:rsid w:val="00867232"/>
    <w:rsid w:val="00870AEA"/>
    <w:rsid w:val="00873E5F"/>
    <w:rsid w:val="00875099"/>
    <w:rsid w:val="0087572B"/>
    <w:rsid w:val="008774B9"/>
    <w:rsid w:val="00880580"/>
    <w:rsid w:val="00880944"/>
    <w:rsid w:val="00882E2A"/>
    <w:rsid w:val="00882E5A"/>
    <w:rsid w:val="008842A2"/>
    <w:rsid w:val="00885414"/>
    <w:rsid w:val="00887458"/>
    <w:rsid w:val="00891403"/>
    <w:rsid w:val="00895702"/>
    <w:rsid w:val="0089572A"/>
    <w:rsid w:val="008963B6"/>
    <w:rsid w:val="00897B1C"/>
    <w:rsid w:val="008A0D79"/>
    <w:rsid w:val="008A1C37"/>
    <w:rsid w:val="008A1F16"/>
    <w:rsid w:val="008A37D4"/>
    <w:rsid w:val="008A38C6"/>
    <w:rsid w:val="008A406D"/>
    <w:rsid w:val="008A4947"/>
    <w:rsid w:val="008A4C7A"/>
    <w:rsid w:val="008A7F1D"/>
    <w:rsid w:val="008B06AA"/>
    <w:rsid w:val="008B2C6E"/>
    <w:rsid w:val="008B3A99"/>
    <w:rsid w:val="008B3C75"/>
    <w:rsid w:val="008B42E6"/>
    <w:rsid w:val="008B5892"/>
    <w:rsid w:val="008B6547"/>
    <w:rsid w:val="008B6E41"/>
    <w:rsid w:val="008B7C6B"/>
    <w:rsid w:val="008C0996"/>
    <w:rsid w:val="008C1BE6"/>
    <w:rsid w:val="008C2D98"/>
    <w:rsid w:val="008C3418"/>
    <w:rsid w:val="008C586F"/>
    <w:rsid w:val="008C637C"/>
    <w:rsid w:val="008D02BB"/>
    <w:rsid w:val="008D3D32"/>
    <w:rsid w:val="008D4063"/>
    <w:rsid w:val="008D411F"/>
    <w:rsid w:val="008D57E4"/>
    <w:rsid w:val="008D638B"/>
    <w:rsid w:val="008D68C3"/>
    <w:rsid w:val="008D7A35"/>
    <w:rsid w:val="008E0525"/>
    <w:rsid w:val="008E2689"/>
    <w:rsid w:val="008E4133"/>
    <w:rsid w:val="008E44CC"/>
    <w:rsid w:val="008E578B"/>
    <w:rsid w:val="008E61FC"/>
    <w:rsid w:val="008E63B0"/>
    <w:rsid w:val="008F1172"/>
    <w:rsid w:val="008F1709"/>
    <w:rsid w:val="008F35DE"/>
    <w:rsid w:val="008F5189"/>
    <w:rsid w:val="008F72DE"/>
    <w:rsid w:val="008F75A4"/>
    <w:rsid w:val="008F77C3"/>
    <w:rsid w:val="008F7B0B"/>
    <w:rsid w:val="00900F34"/>
    <w:rsid w:val="00901167"/>
    <w:rsid w:val="00901CC8"/>
    <w:rsid w:val="009049DB"/>
    <w:rsid w:val="0090592B"/>
    <w:rsid w:val="00906A74"/>
    <w:rsid w:val="00906CF5"/>
    <w:rsid w:val="009077FC"/>
    <w:rsid w:val="00907BB5"/>
    <w:rsid w:val="0091220E"/>
    <w:rsid w:val="00913353"/>
    <w:rsid w:val="009141E4"/>
    <w:rsid w:val="009142C2"/>
    <w:rsid w:val="009146C4"/>
    <w:rsid w:val="009167E7"/>
    <w:rsid w:val="00916CE0"/>
    <w:rsid w:val="009170DA"/>
    <w:rsid w:val="009177FB"/>
    <w:rsid w:val="009201AE"/>
    <w:rsid w:val="009215CA"/>
    <w:rsid w:val="009220F2"/>
    <w:rsid w:val="00924189"/>
    <w:rsid w:val="00924C35"/>
    <w:rsid w:val="00925263"/>
    <w:rsid w:val="00926C26"/>
    <w:rsid w:val="00927189"/>
    <w:rsid w:val="00931C92"/>
    <w:rsid w:val="009329A6"/>
    <w:rsid w:val="009346DD"/>
    <w:rsid w:val="009366C8"/>
    <w:rsid w:val="00936DAA"/>
    <w:rsid w:val="00937542"/>
    <w:rsid w:val="00937588"/>
    <w:rsid w:val="00937983"/>
    <w:rsid w:val="00940460"/>
    <w:rsid w:val="009416A6"/>
    <w:rsid w:val="00941B27"/>
    <w:rsid w:val="0094306D"/>
    <w:rsid w:val="00944124"/>
    <w:rsid w:val="00944B29"/>
    <w:rsid w:val="00946022"/>
    <w:rsid w:val="00950503"/>
    <w:rsid w:val="009505DC"/>
    <w:rsid w:val="009511AB"/>
    <w:rsid w:val="009536AD"/>
    <w:rsid w:val="00954095"/>
    <w:rsid w:val="009575A3"/>
    <w:rsid w:val="00960230"/>
    <w:rsid w:val="00960303"/>
    <w:rsid w:val="00960427"/>
    <w:rsid w:val="00961306"/>
    <w:rsid w:val="00962CD7"/>
    <w:rsid w:val="00962F18"/>
    <w:rsid w:val="009649AB"/>
    <w:rsid w:val="00965EC6"/>
    <w:rsid w:val="00967E1B"/>
    <w:rsid w:val="0097023D"/>
    <w:rsid w:val="009757B2"/>
    <w:rsid w:val="0097641C"/>
    <w:rsid w:val="00976A65"/>
    <w:rsid w:val="00977F3B"/>
    <w:rsid w:val="00981163"/>
    <w:rsid w:val="009812A4"/>
    <w:rsid w:val="00981F4D"/>
    <w:rsid w:val="00982E21"/>
    <w:rsid w:val="0098320C"/>
    <w:rsid w:val="00983D5C"/>
    <w:rsid w:val="009867D1"/>
    <w:rsid w:val="0098741A"/>
    <w:rsid w:val="0098787C"/>
    <w:rsid w:val="00987C0B"/>
    <w:rsid w:val="00992972"/>
    <w:rsid w:val="009941C7"/>
    <w:rsid w:val="00994A77"/>
    <w:rsid w:val="00997686"/>
    <w:rsid w:val="00997B20"/>
    <w:rsid w:val="00997E8E"/>
    <w:rsid w:val="009A0149"/>
    <w:rsid w:val="009A0BD4"/>
    <w:rsid w:val="009A1ADA"/>
    <w:rsid w:val="009A248C"/>
    <w:rsid w:val="009A3411"/>
    <w:rsid w:val="009A44D3"/>
    <w:rsid w:val="009A4A51"/>
    <w:rsid w:val="009A4F70"/>
    <w:rsid w:val="009A6A89"/>
    <w:rsid w:val="009A73E6"/>
    <w:rsid w:val="009B3722"/>
    <w:rsid w:val="009B5A93"/>
    <w:rsid w:val="009B6EE9"/>
    <w:rsid w:val="009B7FFB"/>
    <w:rsid w:val="009C0BD7"/>
    <w:rsid w:val="009C0E08"/>
    <w:rsid w:val="009C2482"/>
    <w:rsid w:val="009C2A60"/>
    <w:rsid w:val="009C2E3D"/>
    <w:rsid w:val="009C33DA"/>
    <w:rsid w:val="009C3681"/>
    <w:rsid w:val="009C391D"/>
    <w:rsid w:val="009C3D40"/>
    <w:rsid w:val="009C6429"/>
    <w:rsid w:val="009C6D81"/>
    <w:rsid w:val="009D0E19"/>
    <w:rsid w:val="009D20D6"/>
    <w:rsid w:val="009D22CF"/>
    <w:rsid w:val="009D295A"/>
    <w:rsid w:val="009D46E6"/>
    <w:rsid w:val="009D5809"/>
    <w:rsid w:val="009D7253"/>
    <w:rsid w:val="009D79C1"/>
    <w:rsid w:val="009E0719"/>
    <w:rsid w:val="009E077A"/>
    <w:rsid w:val="009E07A9"/>
    <w:rsid w:val="009E1216"/>
    <w:rsid w:val="009E2407"/>
    <w:rsid w:val="009E25FA"/>
    <w:rsid w:val="009E3FEB"/>
    <w:rsid w:val="009E4E6C"/>
    <w:rsid w:val="009E560E"/>
    <w:rsid w:val="009E567E"/>
    <w:rsid w:val="009E5733"/>
    <w:rsid w:val="009E5751"/>
    <w:rsid w:val="009E5F95"/>
    <w:rsid w:val="009F1D20"/>
    <w:rsid w:val="009F2D25"/>
    <w:rsid w:val="009F3096"/>
    <w:rsid w:val="009F43D8"/>
    <w:rsid w:val="009F5F4E"/>
    <w:rsid w:val="00A012AE"/>
    <w:rsid w:val="00A015AB"/>
    <w:rsid w:val="00A03BF3"/>
    <w:rsid w:val="00A04422"/>
    <w:rsid w:val="00A06329"/>
    <w:rsid w:val="00A12B59"/>
    <w:rsid w:val="00A12E6E"/>
    <w:rsid w:val="00A13E3C"/>
    <w:rsid w:val="00A13E94"/>
    <w:rsid w:val="00A22900"/>
    <w:rsid w:val="00A2328C"/>
    <w:rsid w:val="00A237BD"/>
    <w:rsid w:val="00A24395"/>
    <w:rsid w:val="00A25023"/>
    <w:rsid w:val="00A253F0"/>
    <w:rsid w:val="00A30E4A"/>
    <w:rsid w:val="00A311FB"/>
    <w:rsid w:val="00A3379A"/>
    <w:rsid w:val="00A33AE7"/>
    <w:rsid w:val="00A357E2"/>
    <w:rsid w:val="00A36010"/>
    <w:rsid w:val="00A37616"/>
    <w:rsid w:val="00A40960"/>
    <w:rsid w:val="00A422D5"/>
    <w:rsid w:val="00A4298B"/>
    <w:rsid w:val="00A42AF9"/>
    <w:rsid w:val="00A44204"/>
    <w:rsid w:val="00A44840"/>
    <w:rsid w:val="00A44851"/>
    <w:rsid w:val="00A44C67"/>
    <w:rsid w:val="00A45445"/>
    <w:rsid w:val="00A4722F"/>
    <w:rsid w:val="00A47613"/>
    <w:rsid w:val="00A47636"/>
    <w:rsid w:val="00A47900"/>
    <w:rsid w:val="00A60413"/>
    <w:rsid w:val="00A6225D"/>
    <w:rsid w:val="00A62389"/>
    <w:rsid w:val="00A64F10"/>
    <w:rsid w:val="00A64FE7"/>
    <w:rsid w:val="00A669AE"/>
    <w:rsid w:val="00A70301"/>
    <w:rsid w:val="00A703A5"/>
    <w:rsid w:val="00A70658"/>
    <w:rsid w:val="00A707B9"/>
    <w:rsid w:val="00A7161B"/>
    <w:rsid w:val="00A740C3"/>
    <w:rsid w:val="00A7410A"/>
    <w:rsid w:val="00A747E3"/>
    <w:rsid w:val="00A821DF"/>
    <w:rsid w:val="00A85C80"/>
    <w:rsid w:val="00A86EE5"/>
    <w:rsid w:val="00A8744D"/>
    <w:rsid w:val="00A914DE"/>
    <w:rsid w:val="00A929A9"/>
    <w:rsid w:val="00A92D29"/>
    <w:rsid w:val="00A9300C"/>
    <w:rsid w:val="00A9400D"/>
    <w:rsid w:val="00A9499A"/>
    <w:rsid w:val="00A94EC7"/>
    <w:rsid w:val="00A9528B"/>
    <w:rsid w:val="00A95403"/>
    <w:rsid w:val="00A96C00"/>
    <w:rsid w:val="00A97A82"/>
    <w:rsid w:val="00A97FF4"/>
    <w:rsid w:val="00AA03C6"/>
    <w:rsid w:val="00AA1C84"/>
    <w:rsid w:val="00AA2B46"/>
    <w:rsid w:val="00AA4DE1"/>
    <w:rsid w:val="00AA55AC"/>
    <w:rsid w:val="00AA68F8"/>
    <w:rsid w:val="00AA79DF"/>
    <w:rsid w:val="00AB5EDD"/>
    <w:rsid w:val="00AC1FB5"/>
    <w:rsid w:val="00AC231B"/>
    <w:rsid w:val="00AC4886"/>
    <w:rsid w:val="00AC5DEE"/>
    <w:rsid w:val="00AC6BB7"/>
    <w:rsid w:val="00AC7A74"/>
    <w:rsid w:val="00AC7F22"/>
    <w:rsid w:val="00AD0AB2"/>
    <w:rsid w:val="00AD2982"/>
    <w:rsid w:val="00AD3765"/>
    <w:rsid w:val="00AD4B8D"/>
    <w:rsid w:val="00AD5027"/>
    <w:rsid w:val="00AD59F0"/>
    <w:rsid w:val="00AD6145"/>
    <w:rsid w:val="00AD7A0D"/>
    <w:rsid w:val="00AE073A"/>
    <w:rsid w:val="00AE0951"/>
    <w:rsid w:val="00AE3605"/>
    <w:rsid w:val="00AE3890"/>
    <w:rsid w:val="00AE51B8"/>
    <w:rsid w:val="00AE633B"/>
    <w:rsid w:val="00AE68F3"/>
    <w:rsid w:val="00AE7B2B"/>
    <w:rsid w:val="00AF128B"/>
    <w:rsid w:val="00AF1BD1"/>
    <w:rsid w:val="00AF1DDA"/>
    <w:rsid w:val="00AF57F2"/>
    <w:rsid w:val="00AF5F9E"/>
    <w:rsid w:val="00B006B5"/>
    <w:rsid w:val="00B01BE5"/>
    <w:rsid w:val="00B031D9"/>
    <w:rsid w:val="00B032F2"/>
    <w:rsid w:val="00B04951"/>
    <w:rsid w:val="00B04ED4"/>
    <w:rsid w:val="00B0621E"/>
    <w:rsid w:val="00B1510A"/>
    <w:rsid w:val="00B156BF"/>
    <w:rsid w:val="00B177BB"/>
    <w:rsid w:val="00B232E7"/>
    <w:rsid w:val="00B2475A"/>
    <w:rsid w:val="00B27E75"/>
    <w:rsid w:val="00B3144D"/>
    <w:rsid w:val="00B32C99"/>
    <w:rsid w:val="00B3370B"/>
    <w:rsid w:val="00B33C9E"/>
    <w:rsid w:val="00B33E87"/>
    <w:rsid w:val="00B343E5"/>
    <w:rsid w:val="00B35E5D"/>
    <w:rsid w:val="00B360E0"/>
    <w:rsid w:val="00B36745"/>
    <w:rsid w:val="00B36BD3"/>
    <w:rsid w:val="00B36ECA"/>
    <w:rsid w:val="00B403D6"/>
    <w:rsid w:val="00B409D5"/>
    <w:rsid w:val="00B41B0F"/>
    <w:rsid w:val="00B4215C"/>
    <w:rsid w:val="00B42627"/>
    <w:rsid w:val="00B435C0"/>
    <w:rsid w:val="00B43A69"/>
    <w:rsid w:val="00B45FE3"/>
    <w:rsid w:val="00B47123"/>
    <w:rsid w:val="00B50D72"/>
    <w:rsid w:val="00B510A2"/>
    <w:rsid w:val="00B51D8B"/>
    <w:rsid w:val="00B52F82"/>
    <w:rsid w:val="00B568A7"/>
    <w:rsid w:val="00B5716A"/>
    <w:rsid w:val="00B57324"/>
    <w:rsid w:val="00B574EB"/>
    <w:rsid w:val="00B614CB"/>
    <w:rsid w:val="00B627AB"/>
    <w:rsid w:val="00B63A61"/>
    <w:rsid w:val="00B63D4E"/>
    <w:rsid w:val="00B642CA"/>
    <w:rsid w:val="00B65655"/>
    <w:rsid w:val="00B71561"/>
    <w:rsid w:val="00B719DB"/>
    <w:rsid w:val="00B7271A"/>
    <w:rsid w:val="00B73380"/>
    <w:rsid w:val="00B73461"/>
    <w:rsid w:val="00B7348E"/>
    <w:rsid w:val="00B74EB3"/>
    <w:rsid w:val="00B76634"/>
    <w:rsid w:val="00B77483"/>
    <w:rsid w:val="00B7750C"/>
    <w:rsid w:val="00B802BD"/>
    <w:rsid w:val="00B807A6"/>
    <w:rsid w:val="00B8338F"/>
    <w:rsid w:val="00B84F74"/>
    <w:rsid w:val="00B852A2"/>
    <w:rsid w:val="00B85493"/>
    <w:rsid w:val="00B86987"/>
    <w:rsid w:val="00B911B4"/>
    <w:rsid w:val="00B94794"/>
    <w:rsid w:val="00B96352"/>
    <w:rsid w:val="00B974ED"/>
    <w:rsid w:val="00B97D4D"/>
    <w:rsid w:val="00BA0D7A"/>
    <w:rsid w:val="00BA1204"/>
    <w:rsid w:val="00BA1419"/>
    <w:rsid w:val="00BA271E"/>
    <w:rsid w:val="00BA5848"/>
    <w:rsid w:val="00BA6727"/>
    <w:rsid w:val="00BA74F3"/>
    <w:rsid w:val="00BB38D1"/>
    <w:rsid w:val="00BB4184"/>
    <w:rsid w:val="00BB41DD"/>
    <w:rsid w:val="00BB52DE"/>
    <w:rsid w:val="00BC63E9"/>
    <w:rsid w:val="00BC6460"/>
    <w:rsid w:val="00BC7A36"/>
    <w:rsid w:val="00BD1DCF"/>
    <w:rsid w:val="00BD2608"/>
    <w:rsid w:val="00BD3025"/>
    <w:rsid w:val="00BD4F64"/>
    <w:rsid w:val="00BE1747"/>
    <w:rsid w:val="00BE174A"/>
    <w:rsid w:val="00BE62C6"/>
    <w:rsid w:val="00BE6423"/>
    <w:rsid w:val="00BE7E09"/>
    <w:rsid w:val="00BF0160"/>
    <w:rsid w:val="00BF0934"/>
    <w:rsid w:val="00BF0E71"/>
    <w:rsid w:val="00BF11B9"/>
    <w:rsid w:val="00BF2835"/>
    <w:rsid w:val="00BF3A05"/>
    <w:rsid w:val="00BF4099"/>
    <w:rsid w:val="00BF4209"/>
    <w:rsid w:val="00BF4827"/>
    <w:rsid w:val="00BF4F41"/>
    <w:rsid w:val="00BF6422"/>
    <w:rsid w:val="00BF6695"/>
    <w:rsid w:val="00BF7020"/>
    <w:rsid w:val="00C001AE"/>
    <w:rsid w:val="00C00FFA"/>
    <w:rsid w:val="00C02D8E"/>
    <w:rsid w:val="00C0437F"/>
    <w:rsid w:val="00C0444D"/>
    <w:rsid w:val="00C04B29"/>
    <w:rsid w:val="00C06F6B"/>
    <w:rsid w:val="00C10DD3"/>
    <w:rsid w:val="00C1105D"/>
    <w:rsid w:val="00C12CC5"/>
    <w:rsid w:val="00C13207"/>
    <w:rsid w:val="00C132F7"/>
    <w:rsid w:val="00C1517A"/>
    <w:rsid w:val="00C15650"/>
    <w:rsid w:val="00C16C99"/>
    <w:rsid w:val="00C21461"/>
    <w:rsid w:val="00C21A66"/>
    <w:rsid w:val="00C21E18"/>
    <w:rsid w:val="00C22162"/>
    <w:rsid w:val="00C273FA"/>
    <w:rsid w:val="00C2783D"/>
    <w:rsid w:val="00C30210"/>
    <w:rsid w:val="00C30775"/>
    <w:rsid w:val="00C30B0A"/>
    <w:rsid w:val="00C337F6"/>
    <w:rsid w:val="00C35563"/>
    <w:rsid w:val="00C36260"/>
    <w:rsid w:val="00C36771"/>
    <w:rsid w:val="00C40054"/>
    <w:rsid w:val="00C42850"/>
    <w:rsid w:val="00C4295E"/>
    <w:rsid w:val="00C42E08"/>
    <w:rsid w:val="00C43034"/>
    <w:rsid w:val="00C43C70"/>
    <w:rsid w:val="00C4421C"/>
    <w:rsid w:val="00C455CA"/>
    <w:rsid w:val="00C5002B"/>
    <w:rsid w:val="00C503A5"/>
    <w:rsid w:val="00C52E97"/>
    <w:rsid w:val="00C53682"/>
    <w:rsid w:val="00C56006"/>
    <w:rsid w:val="00C561D7"/>
    <w:rsid w:val="00C56572"/>
    <w:rsid w:val="00C577D0"/>
    <w:rsid w:val="00C60A5B"/>
    <w:rsid w:val="00C61285"/>
    <w:rsid w:val="00C62876"/>
    <w:rsid w:val="00C63333"/>
    <w:rsid w:val="00C64245"/>
    <w:rsid w:val="00C6476A"/>
    <w:rsid w:val="00C65059"/>
    <w:rsid w:val="00C651E1"/>
    <w:rsid w:val="00C65420"/>
    <w:rsid w:val="00C661E8"/>
    <w:rsid w:val="00C706F4"/>
    <w:rsid w:val="00C70C6D"/>
    <w:rsid w:val="00C72727"/>
    <w:rsid w:val="00C74935"/>
    <w:rsid w:val="00C750A9"/>
    <w:rsid w:val="00C769CF"/>
    <w:rsid w:val="00C77E61"/>
    <w:rsid w:val="00C81E40"/>
    <w:rsid w:val="00C82C11"/>
    <w:rsid w:val="00C835C4"/>
    <w:rsid w:val="00C87225"/>
    <w:rsid w:val="00C90F63"/>
    <w:rsid w:val="00C91840"/>
    <w:rsid w:val="00C9560C"/>
    <w:rsid w:val="00CA3BDE"/>
    <w:rsid w:val="00CA4F34"/>
    <w:rsid w:val="00CA56E0"/>
    <w:rsid w:val="00CA6659"/>
    <w:rsid w:val="00CA68E9"/>
    <w:rsid w:val="00CA7098"/>
    <w:rsid w:val="00CB3A2E"/>
    <w:rsid w:val="00CB3EBC"/>
    <w:rsid w:val="00CB6D3A"/>
    <w:rsid w:val="00CC3D9E"/>
    <w:rsid w:val="00CC64CA"/>
    <w:rsid w:val="00CD2CA0"/>
    <w:rsid w:val="00CD2F1E"/>
    <w:rsid w:val="00CD3FAF"/>
    <w:rsid w:val="00CD5A66"/>
    <w:rsid w:val="00CD6022"/>
    <w:rsid w:val="00CE1DDB"/>
    <w:rsid w:val="00CE3895"/>
    <w:rsid w:val="00CE3DC5"/>
    <w:rsid w:val="00CE44D0"/>
    <w:rsid w:val="00CE5D2E"/>
    <w:rsid w:val="00CF19B3"/>
    <w:rsid w:val="00CF2B11"/>
    <w:rsid w:val="00CF300C"/>
    <w:rsid w:val="00CF33D4"/>
    <w:rsid w:val="00CF418C"/>
    <w:rsid w:val="00CF72A1"/>
    <w:rsid w:val="00D0160F"/>
    <w:rsid w:val="00D01DB3"/>
    <w:rsid w:val="00D022E6"/>
    <w:rsid w:val="00D039E1"/>
    <w:rsid w:val="00D05BBF"/>
    <w:rsid w:val="00D05D1B"/>
    <w:rsid w:val="00D069C3"/>
    <w:rsid w:val="00D079F8"/>
    <w:rsid w:val="00D10274"/>
    <w:rsid w:val="00D10867"/>
    <w:rsid w:val="00D11897"/>
    <w:rsid w:val="00D118AE"/>
    <w:rsid w:val="00D11BA4"/>
    <w:rsid w:val="00D125EA"/>
    <w:rsid w:val="00D13BD1"/>
    <w:rsid w:val="00D15909"/>
    <w:rsid w:val="00D15F6C"/>
    <w:rsid w:val="00D16040"/>
    <w:rsid w:val="00D16D06"/>
    <w:rsid w:val="00D1733E"/>
    <w:rsid w:val="00D17366"/>
    <w:rsid w:val="00D176BB"/>
    <w:rsid w:val="00D208E2"/>
    <w:rsid w:val="00D20CAE"/>
    <w:rsid w:val="00D20D9F"/>
    <w:rsid w:val="00D20DC7"/>
    <w:rsid w:val="00D229BB"/>
    <w:rsid w:val="00D24D24"/>
    <w:rsid w:val="00D33719"/>
    <w:rsid w:val="00D40325"/>
    <w:rsid w:val="00D42757"/>
    <w:rsid w:val="00D44644"/>
    <w:rsid w:val="00D44E0A"/>
    <w:rsid w:val="00D45626"/>
    <w:rsid w:val="00D45CD2"/>
    <w:rsid w:val="00D513D5"/>
    <w:rsid w:val="00D51E9C"/>
    <w:rsid w:val="00D5290D"/>
    <w:rsid w:val="00D545E0"/>
    <w:rsid w:val="00D557A0"/>
    <w:rsid w:val="00D558E3"/>
    <w:rsid w:val="00D64061"/>
    <w:rsid w:val="00D6409F"/>
    <w:rsid w:val="00D669E6"/>
    <w:rsid w:val="00D66C39"/>
    <w:rsid w:val="00D71256"/>
    <w:rsid w:val="00D722E2"/>
    <w:rsid w:val="00D7265D"/>
    <w:rsid w:val="00D75D7A"/>
    <w:rsid w:val="00D767C3"/>
    <w:rsid w:val="00D768AC"/>
    <w:rsid w:val="00D775D3"/>
    <w:rsid w:val="00D77B7F"/>
    <w:rsid w:val="00D80B16"/>
    <w:rsid w:val="00D813AE"/>
    <w:rsid w:val="00D813D6"/>
    <w:rsid w:val="00D81776"/>
    <w:rsid w:val="00D82449"/>
    <w:rsid w:val="00D8331F"/>
    <w:rsid w:val="00D836FC"/>
    <w:rsid w:val="00D83F53"/>
    <w:rsid w:val="00D84C9C"/>
    <w:rsid w:val="00D85E60"/>
    <w:rsid w:val="00D86811"/>
    <w:rsid w:val="00D86A2C"/>
    <w:rsid w:val="00D8761A"/>
    <w:rsid w:val="00D90B4B"/>
    <w:rsid w:val="00D91CBB"/>
    <w:rsid w:val="00D94A23"/>
    <w:rsid w:val="00D95EF6"/>
    <w:rsid w:val="00DA0088"/>
    <w:rsid w:val="00DA1FD5"/>
    <w:rsid w:val="00DA47C9"/>
    <w:rsid w:val="00DA5F03"/>
    <w:rsid w:val="00DA6E6B"/>
    <w:rsid w:val="00DA7085"/>
    <w:rsid w:val="00DB092F"/>
    <w:rsid w:val="00DB0C74"/>
    <w:rsid w:val="00DB1B25"/>
    <w:rsid w:val="00DB3686"/>
    <w:rsid w:val="00DB4299"/>
    <w:rsid w:val="00DB4EC2"/>
    <w:rsid w:val="00DB5483"/>
    <w:rsid w:val="00DB6CAD"/>
    <w:rsid w:val="00DB7256"/>
    <w:rsid w:val="00DB7286"/>
    <w:rsid w:val="00DC125D"/>
    <w:rsid w:val="00DC2412"/>
    <w:rsid w:val="00DC3AD3"/>
    <w:rsid w:val="00DC7732"/>
    <w:rsid w:val="00DC78B4"/>
    <w:rsid w:val="00DD06E5"/>
    <w:rsid w:val="00DD2508"/>
    <w:rsid w:val="00DD3053"/>
    <w:rsid w:val="00DD59E7"/>
    <w:rsid w:val="00DD7725"/>
    <w:rsid w:val="00DE2A59"/>
    <w:rsid w:val="00DE2B4B"/>
    <w:rsid w:val="00DE3D2F"/>
    <w:rsid w:val="00DE4A70"/>
    <w:rsid w:val="00DE5945"/>
    <w:rsid w:val="00DE5DFE"/>
    <w:rsid w:val="00DE66AF"/>
    <w:rsid w:val="00DE6C06"/>
    <w:rsid w:val="00DE6F01"/>
    <w:rsid w:val="00DF2194"/>
    <w:rsid w:val="00DF3D7F"/>
    <w:rsid w:val="00DF540B"/>
    <w:rsid w:val="00DF5B84"/>
    <w:rsid w:val="00DF7C23"/>
    <w:rsid w:val="00E03119"/>
    <w:rsid w:val="00E035DB"/>
    <w:rsid w:val="00E050DD"/>
    <w:rsid w:val="00E0588F"/>
    <w:rsid w:val="00E06C0D"/>
    <w:rsid w:val="00E07431"/>
    <w:rsid w:val="00E10F0A"/>
    <w:rsid w:val="00E123E6"/>
    <w:rsid w:val="00E158EB"/>
    <w:rsid w:val="00E16EC4"/>
    <w:rsid w:val="00E17792"/>
    <w:rsid w:val="00E17FDD"/>
    <w:rsid w:val="00E20BA3"/>
    <w:rsid w:val="00E21E8A"/>
    <w:rsid w:val="00E2214C"/>
    <w:rsid w:val="00E257FC"/>
    <w:rsid w:val="00E2619C"/>
    <w:rsid w:val="00E26C24"/>
    <w:rsid w:val="00E27351"/>
    <w:rsid w:val="00E277AA"/>
    <w:rsid w:val="00E30C45"/>
    <w:rsid w:val="00E3344B"/>
    <w:rsid w:val="00E33619"/>
    <w:rsid w:val="00E34235"/>
    <w:rsid w:val="00E34315"/>
    <w:rsid w:val="00E347AE"/>
    <w:rsid w:val="00E35C0C"/>
    <w:rsid w:val="00E36C76"/>
    <w:rsid w:val="00E37091"/>
    <w:rsid w:val="00E370AB"/>
    <w:rsid w:val="00E377B7"/>
    <w:rsid w:val="00E4069C"/>
    <w:rsid w:val="00E42A5F"/>
    <w:rsid w:val="00E4451A"/>
    <w:rsid w:val="00E455CF"/>
    <w:rsid w:val="00E45D37"/>
    <w:rsid w:val="00E45E95"/>
    <w:rsid w:val="00E469C2"/>
    <w:rsid w:val="00E505E2"/>
    <w:rsid w:val="00E53330"/>
    <w:rsid w:val="00E54004"/>
    <w:rsid w:val="00E5467A"/>
    <w:rsid w:val="00E563EC"/>
    <w:rsid w:val="00E57CEB"/>
    <w:rsid w:val="00E60314"/>
    <w:rsid w:val="00E60829"/>
    <w:rsid w:val="00E608B1"/>
    <w:rsid w:val="00E6099A"/>
    <w:rsid w:val="00E63B91"/>
    <w:rsid w:val="00E674CC"/>
    <w:rsid w:val="00E70C24"/>
    <w:rsid w:val="00E71078"/>
    <w:rsid w:val="00E73280"/>
    <w:rsid w:val="00E7347D"/>
    <w:rsid w:val="00E7415E"/>
    <w:rsid w:val="00E76C85"/>
    <w:rsid w:val="00E770F4"/>
    <w:rsid w:val="00E817FC"/>
    <w:rsid w:val="00E81A28"/>
    <w:rsid w:val="00E82E91"/>
    <w:rsid w:val="00E84805"/>
    <w:rsid w:val="00E86A93"/>
    <w:rsid w:val="00E86F92"/>
    <w:rsid w:val="00E87157"/>
    <w:rsid w:val="00E87653"/>
    <w:rsid w:val="00E91240"/>
    <w:rsid w:val="00E9202F"/>
    <w:rsid w:val="00E92EF7"/>
    <w:rsid w:val="00E939E9"/>
    <w:rsid w:val="00E94337"/>
    <w:rsid w:val="00E96E1E"/>
    <w:rsid w:val="00E97101"/>
    <w:rsid w:val="00E97165"/>
    <w:rsid w:val="00EA1BCA"/>
    <w:rsid w:val="00EA2F8C"/>
    <w:rsid w:val="00EA3657"/>
    <w:rsid w:val="00EA443C"/>
    <w:rsid w:val="00EA48FC"/>
    <w:rsid w:val="00EA5DC0"/>
    <w:rsid w:val="00EB0294"/>
    <w:rsid w:val="00EB2671"/>
    <w:rsid w:val="00EB283E"/>
    <w:rsid w:val="00EB36BE"/>
    <w:rsid w:val="00EB3B04"/>
    <w:rsid w:val="00EB3F10"/>
    <w:rsid w:val="00EB470B"/>
    <w:rsid w:val="00EB6766"/>
    <w:rsid w:val="00EC1193"/>
    <w:rsid w:val="00EC1C91"/>
    <w:rsid w:val="00EC1FD2"/>
    <w:rsid w:val="00EC2D23"/>
    <w:rsid w:val="00EC3BB2"/>
    <w:rsid w:val="00EC4E55"/>
    <w:rsid w:val="00EC5064"/>
    <w:rsid w:val="00EC53E0"/>
    <w:rsid w:val="00EC6BE2"/>
    <w:rsid w:val="00EC6C10"/>
    <w:rsid w:val="00ED180A"/>
    <w:rsid w:val="00ED1E64"/>
    <w:rsid w:val="00ED298B"/>
    <w:rsid w:val="00ED6562"/>
    <w:rsid w:val="00EE1C80"/>
    <w:rsid w:val="00EE2C17"/>
    <w:rsid w:val="00EE3B17"/>
    <w:rsid w:val="00EE435A"/>
    <w:rsid w:val="00EE45A4"/>
    <w:rsid w:val="00EE6461"/>
    <w:rsid w:val="00EE689D"/>
    <w:rsid w:val="00EE6D0B"/>
    <w:rsid w:val="00EF03E2"/>
    <w:rsid w:val="00EF1E1C"/>
    <w:rsid w:val="00EF22B2"/>
    <w:rsid w:val="00EF2839"/>
    <w:rsid w:val="00EF38CB"/>
    <w:rsid w:val="00EF4ED8"/>
    <w:rsid w:val="00EF5757"/>
    <w:rsid w:val="00EF5939"/>
    <w:rsid w:val="00EF60EB"/>
    <w:rsid w:val="00F011FB"/>
    <w:rsid w:val="00F015D8"/>
    <w:rsid w:val="00F041FD"/>
    <w:rsid w:val="00F042E9"/>
    <w:rsid w:val="00F05B48"/>
    <w:rsid w:val="00F073D8"/>
    <w:rsid w:val="00F10CD9"/>
    <w:rsid w:val="00F11431"/>
    <w:rsid w:val="00F14FD3"/>
    <w:rsid w:val="00F157D8"/>
    <w:rsid w:val="00F15C2D"/>
    <w:rsid w:val="00F20A8B"/>
    <w:rsid w:val="00F22DA7"/>
    <w:rsid w:val="00F22F72"/>
    <w:rsid w:val="00F23BA2"/>
    <w:rsid w:val="00F26255"/>
    <w:rsid w:val="00F27FCF"/>
    <w:rsid w:val="00F3297F"/>
    <w:rsid w:val="00F32D58"/>
    <w:rsid w:val="00F355F1"/>
    <w:rsid w:val="00F37B40"/>
    <w:rsid w:val="00F4322E"/>
    <w:rsid w:val="00F436D1"/>
    <w:rsid w:val="00F43A31"/>
    <w:rsid w:val="00F465C8"/>
    <w:rsid w:val="00F50607"/>
    <w:rsid w:val="00F508E2"/>
    <w:rsid w:val="00F51434"/>
    <w:rsid w:val="00F54BD5"/>
    <w:rsid w:val="00F552D9"/>
    <w:rsid w:val="00F57AAA"/>
    <w:rsid w:val="00F57B4D"/>
    <w:rsid w:val="00F605E0"/>
    <w:rsid w:val="00F60F98"/>
    <w:rsid w:val="00F62929"/>
    <w:rsid w:val="00F647FC"/>
    <w:rsid w:val="00F649F5"/>
    <w:rsid w:val="00F65A25"/>
    <w:rsid w:val="00F66013"/>
    <w:rsid w:val="00F6712B"/>
    <w:rsid w:val="00F6738C"/>
    <w:rsid w:val="00F701B9"/>
    <w:rsid w:val="00F715F6"/>
    <w:rsid w:val="00F71C2D"/>
    <w:rsid w:val="00F76E32"/>
    <w:rsid w:val="00F77ADB"/>
    <w:rsid w:val="00F77C50"/>
    <w:rsid w:val="00F81E92"/>
    <w:rsid w:val="00F81F12"/>
    <w:rsid w:val="00F83CC0"/>
    <w:rsid w:val="00F83E07"/>
    <w:rsid w:val="00F8501B"/>
    <w:rsid w:val="00F946C1"/>
    <w:rsid w:val="00F97425"/>
    <w:rsid w:val="00F97ABE"/>
    <w:rsid w:val="00FA5906"/>
    <w:rsid w:val="00FA5F91"/>
    <w:rsid w:val="00FA658F"/>
    <w:rsid w:val="00FA6E79"/>
    <w:rsid w:val="00FB0958"/>
    <w:rsid w:val="00FB24D0"/>
    <w:rsid w:val="00FB2D0C"/>
    <w:rsid w:val="00FB2E1C"/>
    <w:rsid w:val="00FB31A4"/>
    <w:rsid w:val="00FB3DBD"/>
    <w:rsid w:val="00FB43A6"/>
    <w:rsid w:val="00FB4B86"/>
    <w:rsid w:val="00FB4C58"/>
    <w:rsid w:val="00FB76D8"/>
    <w:rsid w:val="00FC0B78"/>
    <w:rsid w:val="00FC10AD"/>
    <w:rsid w:val="00FC1701"/>
    <w:rsid w:val="00FC53EA"/>
    <w:rsid w:val="00FC5414"/>
    <w:rsid w:val="00FC5A14"/>
    <w:rsid w:val="00FC62C9"/>
    <w:rsid w:val="00FC7176"/>
    <w:rsid w:val="00FC725C"/>
    <w:rsid w:val="00FC7F43"/>
    <w:rsid w:val="00FD0E4F"/>
    <w:rsid w:val="00FD1F87"/>
    <w:rsid w:val="00FD3F91"/>
    <w:rsid w:val="00FD4548"/>
    <w:rsid w:val="00FD5592"/>
    <w:rsid w:val="00FD66F7"/>
    <w:rsid w:val="00FE044D"/>
    <w:rsid w:val="00FE1EE7"/>
    <w:rsid w:val="00FE7206"/>
    <w:rsid w:val="00FE7FCB"/>
    <w:rsid w:val="00FF0E8D"/>
    <w:rsid w:val="00FF251E"/>
    <w:rsid w:val="0B1A6F2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94" fillcolor="white">
      <v:fill color="white"/>
    </o:shapedefaults>
    <o:shapelayout v:ext="edit">
      <o:idmap v:ext="edit" data="1"/>
      <o:rules v:ext="edit">
        <o:r id="V:Rule1" type="connector" idref="#Straight Arrow Connector 163"/>
        <o:r id="V:Rule2" type="connector" idref="#Straight Arrow Connector 164"/>
        <o:r id="V:Rule3" type="connector" idref="#Straight Arrow Connector 210"/>
        <o:r id="V:Rule4" type="connector" idref="#Straight Arrow Connector 10"/>
        <o:r id="V:Rule5" type="connector" idref="#Straight Arrow Connector 91"/>
        <o:r id="V:Rule6" type="connector" idref="#Straight Arrow Connector 86"/>
        <o:r id="V:Rule7" type="connector" idref="#Straight Arrow Connector 22"/>
        <o:r id="V:Rule8" type="connector" idref="#Straight Arrow Connector 199"/>
        <o:r id="V:Rule9" type="connector" idref="#Straight Arrow Connector 13"/>
        <o:r id="V:Rule10" type="connector" idref="#Straight Arrow Connector 219"/>
        <o:r id="V:Rule11" type="connector" idref="#Straight Arrow Connector 74"/>
        <o:r id="V:Rule12" type="connector" idref="#Straight Arrow Connector 180"/>
        <o:r id="V:Rule13" type="connector" idref="#Straight Arrow Connector 12"/>
        <o:r id="V:Rule14" type="connector" idref="#Straight Arrow Connector 144"/>
        <o:r id="V:Rule15" type="connector" idref="#Straight Arrow Connector 84"/>
        <o:r id="V:Rule16" type="connector" idref="#Straight Arrow Connector 15"/>
        <o:r id="V:Rule17" type="connector" idref="#Straight Arrow Connector 75"/>
        <o:r id="V:Rule18" type="connector" idref="#Straight Arrow Connector 189"/>
        <o:r id="V:Rule19" type="connector" idref="#Straight Arrow Connector 79"/>
        <o:r id="V:Rule20" type="connector" idref="#Straight Arrow Connector 200"/>
        <o:r id="V:Rule21" type="connector" idref="#Straight Arrow Connector 165"/>
        <o:r id="V:Rule22" type="connector" idref="#Straight Arrow Connector 187"/>
        <o:r id="V:Rule23" type="connector" idref="#Straight Arrow Connector 204"/>
        <o:r id="V:Rule24" type="connector" idref="#Straight Arrow Connector 140"/>
        <o:r id="V:Rule25" type="connector" idref="#Straight Arrow Connector 191"/>
        <o:r id="V:Rule26" type="connector" idref="#Straight Arrow Connector 89"/>
        <o:r id="V:Rule27" type="connector" idref="#Straight Arrow Connector 203"/>
        <o:r id="V:Rule28" type="connector" idref="#Straight Arrow Connector 185"/>
        <o:r id="V:Rule29" type="connector" idref="#Straight Arrow Connector 124"/>
        <o:r id="V:Rule30" type="connector" idref="#Straight Arrow Connector 160"/>
        <o:r id="V:Rule31" type="connector" idref="#Straight Arrow Connector 214"/>
        <o:r id="V:Rule32" type="connector" idref="#Straight Arrow Connector 182"/>
        <o:r id="V:Rule33" type="connector" idref="#Straight Arrow Connector 169"/>
        <o:r id="V:Rule34" type="connector" idref="#Straight Arrow Connector 142"/>
        <o:r id="V:Rule35" type="connector" idref="#Straight Arrow Connector 202"/>
        <o:r id="V:Rule36" type="connector" idref="#Straight Arrow Connector 222"/>
        <o:r id="V:Rule37" type="connector" idref="#Straight Arrow Connector 18"/>
        <o:r id="V:Rule38" type="connector" idref="#Straight Arrow Connector 174"/>
        <o:r id="V:Rule39" type="connector" idref="#Straight Arrow Connector 207"/>
        <o:r id="V:Rule40" type="connector" idref="#Straight Arrow Connector 209"/>
        <o:r id="V:Rule41" type="connector" idref="#Straight Arrow Connector 122"/>
        <o:r id="V:Rule42" type="connector" idref="#Straight Arrow Connector 123"/>
        <o:r id="V:Rule43" type="connector" idref="#Straight Arrow Connector 21"/>
        <o:r id="V:Rule44" type="connector" idref="#Straight Arrow Connector 206"/>
        <o:r id="V:Rule45" type="connector" idref="#Straight Arrow Connector 154"/>
        <o:r id="V:Rule46" type="connector" idref="#Straight Arrow Connector 126"/>
        <o:r id="V:Rule47" type="connector" idref="#Straight Arrow Connector 82"/>
        <o:r id="V:Rule48" type="connector" idref="#Straight Arrow Connector 175"/>
        <o:r id="V:Rule49" type="connector" idref="#Straight Arrow Connector 220"/>
        <o:r id="V:Rule50" type="connector" idref="#Straight Arrow Connector 87"/>
        <o:r id="V:Rule51" type="connector" idref="#Straight Arrow Connector 119"/>
        <o:r id="V:Rule52" type="connector" idref="#Straight Arrow Connector 205"/>
        <o:r id="V:Rule53" type="connector" idref="#Straight Arrow Connector 178"/>
        <o:r id="V:Rule54" type="connector" idref="#Straight Arrow Connector 1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unhideWhenUsed="0"/>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Calibri" w:eastAsia="Calibri" w:hAnsi="Calibri" w:cs="SimSun"/>
      <w:sz w:val="22"/>
      <w:szCs w:val="22"/>
    </w:rPr>
  </w:style>
  <w:style w:type="paragraph" w:styleId="Heading1">
    <w:name w:val="heading 1"/>
    <w:basedOn w:val="Normal"/>
    <w:next w:val="Normal"/>
    <w:link w:val="Heading1Char"/>
    <w:uiPriority w:val="9"/>
    <w:qFormat/>
    <w:pPr>
      <w:keepNext/>
      <w:keepLines/>
      <w:spacing w:before="240" w:after="0"/>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NormalWeb">
    <w:name w:val="Normal (Web)"/>
    <w:basedOn w:val="Normal"/>
    <w:uiPriority w:val="99"/>
    <w:pPr>
      <w:spacing w:before="100" w:beforeAutospacing="1" w:after="100" w:afterAutospacing="1" w:line="240" w:lineRule="auto"/>
      <w:ind w:firstLine="720"/>
      <w:jc w:val="both"/>
    </w:pPr>
    <w:rPr>
      <w:rFonts w:ascii="Times New Roman" w:eastAsia="SimSun" w:hAnsi="Times New Roman" w:cs="Times New Roman"/>
      <w:sz w:val="24"/>
      <w:szCs w:val="24"/>
    </w:rPr>
  </w:style>
  <w:style w:type="paragraph" w:styleId="TOC1">
    <w:name w:val="toc 1"/>
    <w:basedOn w:val="Normal"/>
    <w:next w:val="Normal"/>
    <w:uiPriority w:val="39"/>
    <w:unhideWhenUsed/>
    <w:qFormat/>
    <w:pPr>
      <w:tabs>
        <w:tab w:val="right" w:leader="dot" w:pos="7938"/>
      </w:tabs>
      <w:spacing w:after="0" w:line="360" w:lineRule="auto"/>
    </w:pPr>
    <w:rPr>
      <w:rFonts w:ascii="Times New Roman" w:hAnsi="Times New Roman" w:cs="Times New Roman"/>
      <w:b/>
      <w:sz w:val="24"/>
      <w:szCs w:val="24"/>
    </w:rPr>
  </w:style>
  <w:style w:type="paragraph" w:styleId="TOC2">
    <w:name w:val="toc 2"/>
    <w:basedOn w:val="Normal"/>
    <w:next w:val="Normal"/>
    <w:uiPriority w:val="39"/>
    <w:unhideWhenUsed/>
    <w:pPr>
      <w:tabs>
        <w:tab w:val="left" w:pos="284"/>
        <w:tab w:val="left" w:pos="1843"/>
        <w:tab w:val="right" w:leader="dot" w:pos="7928"/>
      </w:tabs>
      <w:spacing w:after="100"/>
      <w:ind w:left="1418" w:hanging="567"/>
    </w:pPr>
    <w:rPr>
      <w:rFonts w:ascii="Times New Roman" w:hAnsi="Times New Roman" w:cs="Times New Roman"/>
      <w:sz w:val="24"/>
      <w:szCs w:val="24"/>
    </w:rPr>
  </w:style>
  <w:style w:type="paragraph" w:styleId="TOC3">
    <w:name w:val="toc 3"/>
    <w:basedOn w:val="Normal"/>
    <w:next w:val="Normal"/>
    <w:uiPriority w:val="39"/>
    <w:unhideWhenUsed/>
    <w:pPr>
      <w:tabs>
        <w:tab w:val="left" w:pos="1701"/>
        <w:tab w:val="right" w:leader="dot" w:pos="7928"/>
      </w:tabs>
      <w:spacing w:after="100"/>
      <w:ind w:left="2127" w:hanging="709"/>
    </w:pPr>
    <w:rPr>
      <w:rFonts w:ascii="Times New Roman" w:hAnsi="Times New Roman" w:cs="Times New Roman"/>
      <w:sz w:val="24"/>
      <w:szCs w:val="24"/>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Calibri Light" w:eastAsia="SimSun" w:hAnsi="Calibri Light" w:cs="SimSun"/>
      <w:color w:val="2E74B5"/>
      <w:sz w:val="32"/>
      <w:szCs w:val="32"/>
    </w:rPr>
  </w:style>
  <w:style w:type="paragraph" w:styleId="ListParagraph">
    <w:name w:val="List Paragraph"/>
    <w:basedOn w:val="Normal"/>
    <w:link w:val="ListParagraphChar"/>
    <w:uiPriority w:val="34"/>
    <w:qFormat/>
    <w:pPr>
      <w:ind w:left="720"/>
      <w:contextualSpacing/>
    </w:p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character" w:customStyle="1" w:styleId="HeaderChar">
    <w:name w:val="Header Char"/>
    <w:basedOn w:val="DefaultParagraphFont"/>
    <w:link w:val="Header"/>
    <w:uiPriority w:val="99"/>
    <w:rPr>
      <w:rFonts w:ascii="Calibri" w:eastAsia="Calibri" w:hAnsi="Calibri" w:cs="SimSun"/>
    </w:rPr>
  </w:style>
  <w:style w:type="character" w:customStyle="1" w:styleId="FooterChar">
    <w:name w:val="Footer Char"/>
    <w:basedOn w:val="DefaultParagraphFont"/>
    <w:link w:val="Footer"/>
    <w:uiPriority w:val="99"/>
    <w:rPr>
      <w:rFonts w:ascii="Calibri" w:eastAsia="Calibri" w:hAnsi="Calibri" w:cs="SimSun"/>
    </w:rPr>
  </w:style>
  <w:style w:type="character" w:customStyle="1" w:styleId="ListParagraphChar">
    <w:name w:val="List Paragraph Char"/>
    <w:basedOn w:val="DefaultParagraphFont"/>
    <w:link w:val="ListParagraph"/>
    <w:uiPriority w:val="34"/>
    <w:rPr>
      <w:rFonts w:ascii="Calibri" w:eastAsia="Calibri" w:hAnsi="Calibri" w:cs="SimSun"/>
    </w:rPr>
  </w:style>
  <w:style w:type="paragraph" w:customStyle="1" w:styleId="SUBBAB3">
    <w:name w:val="SUBBAB3"/>
    <w:basedOn w:val="ListParagraph"/>
    <w:next w:val="Heading2"/>
    <w:link w:val="SUBBAB3Char"/>
    <w:qFormat/>
    <w:pPr>
      <w:numPr>
        <w:numId w:val="1"/>
      </w:numPr>
      <w:spacing w:line="360" w:lineRule="auto"/>
      <w:ind w:left="851" w:hanging="851"/>
      <w:jc w:val="both"/>
    </w:pPr>
    <w:rPr>
      <w:rFonts w:ascii="Times New Roman" w:hAnsi="Times New Roman" w:cs="Times New Roman"/>
      <w:b/>
      <w:sz w:val="24"/>
      <w:szCs w:val="24"/>
    </w:rPr>
  </w:style>
  <w:style w:type="paragraph" w:customStyle="1" w:styleId="SUBBAB3STYLE">
    <w:name w:val="SUBBAB3STYLE"/>
    <w:basedOn w:val="ListParagraph"/>
    <w:link w:val="SUBBAB3STYLEChar"/>
    <w:qFormat/>
    <w:pPr>
      <w:numPr>
        <w:numId w:val="2"/>
      </w:numPr>
      <w:spacing w:line="360" w:lineRule="auto"/>
      <w:ind w:left="851" w:hanging="851"/>
    </w:pPr>
    <w:rPr>
      <w:rFonts w:ascii="Times New Roman" w:hAnsi="Times New Roman" w:cs="Times New Roman"/>
      <w:b/>
      <w:sz w:val="24"/>
      <w:szCs w:val="24"/>
    </w:rPr>
  </w:style>
  <w:style w:type="character" w:customStyle="1" w:styleId="SUBBAB3Char">
    <w:name w:val="SUBBAB3 Char"/>
    <w:basedOn w:val="ListParagraphChar"/>
    <w:link w:val="SUBBAB3"/>
    <w:rPr>
      <w:rFonts w:ascii="Times New Roman" w:eastAsia="Calibri" w:hAnsi="Times New Roman" w:cs="Times New Roman"/>
      <w:b/>
      <w:sz w:val="24"/>
      <w:szCs w:val="24"/>
    </w:rPr>
  </w:style>
  <w:style w:type="character" w:customStyle="1" w:styleId="SUBBAB3STYLEChar">
    <w:name w:val="SUBBAB3STYLE Char"/>
    <w:basedOn w:val="ListParagraphChar"/>
    <w:link w:val="SUBBAB3STYLE"/>
    <w:rPr>
      <w:rFonts w:ascii="Times New Roman" w:eastAsia="Calibri" w:hAnsi="Times New Roman" w:cs="Times New Roman"/>
      <w:b/>
      <w:sz w:val="24"/>
      <w:szCs w:val="24"/>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paragraph" w:customStyle="1" w:styleId="TOCHeading1">
    <w:name w:val="TOC Heading1"/>
    <w:basedOn w:val="Heading1"/>
    <w:next w:val="Normal"/>
    <w:uiPriority w:val="39"/>
    <w:unhideWhenUsed/>
    <w:qFormat/>
    <w:pPr>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b/>
      <w:bCs/>
      <w:color w:val="4F81BD" w:themeColor="accent1"/>
    </w:rPr>
  </w:style>
  <w:style w:type="paragraph" w:customStyle="1" w:styleId="Style1">
    <w:name w:val="Style1"/>
    <w:basedOn w:val="Heading2"/>
    <w:link w:val="Style1Char"/>
    <w:qFormat/>
    <w:pPr>
      <w:numPr>
        <w:numId w:val="3"/>
      </w:numPr>
      <w:spacing w:line="360" w:lineRule="auto"/>
      <w:ind w:left="0" w:firstLine="0"/>
    </w:pPr>
    <w:rPr>
      <w:rFonts w:ascii="Times New Roman" w:hAnsi="Times New Roman" w:cs="Times New Roman"/>
      <w:color w:val="auto"/>
      <w:sz w:val="24"/>
      <w:szCs w:val="24"/>
    </w:rPr>
  </w:style>
  <w:style w:type="paragraph" w:customStyle="1" w:styleId="abcd">
    <w:name w:val="abcd"/>
    <w:basedOn w:val="Normal"/>
    <w:next w:val="Normal"/>
    <w:link w:val="abcdChar"/>
    <w:qFormat/>
    <w:pPr>
      <w:spacing w:line="360" w:lineRule="auto"/>
      <w:ind w:firstLine="720"/>
      <w:jc w:val="both"/>
    </w:pPr>
    <w:rPr>
      <w:rFonts w:ascii="Times New Roman" w:hAnsi="Times New Roman" w:cs="Times New Roman"/>
      <w:sz w:val="24"/>
      <w:szCs w:val="24"/>
    </w:rPr>
  </w:style>
  <w:style w:type="character" w:customStyle="1" w:styleId="Style1Char">
    <w:name w:val="Style1 Char"/>
    <w:basedOn w:val="Heading2Char"/>
    <w:link w:val="Style1"/>
    <w:qFormat/>
    <w:rPr>
      <w:rFonts w:ascii="Times New Roman" w:eastAsiaTheme="majorEastAsia" w:hAnsi="Times New Roman" w:cs="Times New Roman"/>
      <w:b/>
      <w:bCs/>
      <w:color w:val="4F81BD" w:themeColor="accent1"/>
      <w:sz w:val="24"/>
      <w:szCs w:val="24"/>
    </w:rPr>
  </w:style>
  <w:style w:type="paragraph" w:customStyle="1" w:styleId="Style2">
    <w:name w:val="Style2"/>
    <w:basedOn w:val="Heading3"/>
    <w:link w:val="Style2Char"/>
    <w:qFormat/>
    <w:pPr>
      <w:spacing w:line="360" w:lineRule="auto"/>
    </w:pPr>
    <w:rPr>
      <w:rFonts w:ascii="Times New Roman" w:hAnsi="Times New Roman" w:cs="Times New Roman"/>
      <w:b w:val="0"/>
      <w:color w:val="auto"/>
      <w:sz w:val="24"/>
      <w:szCs w:val="24"/>
    </w:rPr>
  </w:style>
  <w:style w:type="character" w:customStyle="1" w:styleId="abcdChar">
    <w:name w:val="abcd Char"/>
    <w:basedOn w:val="DefaultParagraphFont"/>
    <w:link w:val="abcd"/>
    <w:rPr>
      <w:rFonts w:ascii="Times New Roman" w:eastAsia="Calibri" w:hAnsi="Times New Roman" w:cs="Times New Roman"/>
      <w:sz w:val="24"/>
      <w:szCs w:val="24"/>
    </w:rPr>
  </w:style>
  <w:style w:type="paragraph" w:customStyle="1" w:styleId="Style3">
    <w:name w:val="Style3"/>
    <w:basedOn w:val="Heading3"/>
    <w:link w:val="Style3Char"/>
    <w:qFormat/>
    <w:pPr>
      <w:numPr>
        <w:numId w:val="4"/>
      </w:numPr>
      <w:spacing w:line="360" w:lineRule="auto"/>
      <w:ind w:left="0" w:firstLine="0"/>
    </w:pPr>
    <w:rPr>
      <w:rFonts w:ascii="Times New Roman" w:hAnsi="Times New Roman" w:cs="Times New Roman"/>
      <w:color w:val="auto"/>
      <w:sz w:val="24"/>
      <w:szCs w:val="24"/>
    </w:rPr>
  </w:style>
  <w:style w:type="character" w:customStyle="1" w:styleId="Style2Char">
    <w:name w:val="Style2 Char"/>
    <w:basedOn w:val="Heading3Char"/>
    <w:link w:val="Style2"/>
    <w:rPr>
      <w:rFonts w:ascii="Times New Roman" w:eastAsiaTheme="majorEastAsia" w:hAnsi="Times New Roman" w:cs="Times New Roman"/>
      <w:b w:val="0"/>
      <w:bCs/>
      <w:color w:val="4F81BD" w:themeColor="accent1"/>
      <w:sz w:val="24"/>
      <w:szCs w:val="24"/>
    </w:rPr>
  </w:style>
  <w:style w:type="paragraph" w:customStyle="1" w:styleId="Style4">
    <w:name w:val="Style4"/>
    <w:basedOn w:val="Heading3"/>
    <w:link w:val="Style4Char"/>
    <w:qFormat/>
    <w:pPr>
      <w:numPr>
        <w:numId w:val="5"/>
      </w:numPr>
      <w:spacing w:line="480" w:lineRule="auto"/>
      <w:ind w:left="851" w:hanging="851"/>
    </w:pPr>
    <w:rPr>
      <w:rFonts w:ascii="Times New Roman" w:hAnsi="Times New Roman" w:cs="Times New Roman"/>
      <w:color w:val="000000" w:themeColor="text1"/>
      <w:sz w:val="24"/>
      <w:szCs w:val="24"/>
    </w:rPr>
  </w:style>
  <w:style w:type="character" w:customStyle="1" w:styleId="Style3Char">
    <w:name w:val="Style3 Char"/>
    <w:basedOn w:val="Heading3Char"/>
    <w:link w:val="Style3"/>
    <w:rPr>
      <w:rFonts w:ascii="Times New Roman" w:eastAsiaTheme="majorEastAsia" w:hAnsi="Times New Roman" w:cs="Times New Roman"/>
      <w:b/>
      <w:bCs/>
      <w:color w:val="4F81BD" w:themeColor="accent1"/>
      <w:sz w:val="24"/>
      <w:szCs w:val="24"/>
    </w:rPr>
  </w:style>
  <w:style w:type="paragraph" w:customStyle="1" w:styleId="Style5">
    <w:name w:val="Style5"/>
    <w:basedOn w:val="Heading1"/>
    <w:link w:val="Style5Char"/>
    <w:qFormat/>
    <w:pPr>
      <w:spacing w:line="360" w:lineRule="auto"/>
      <w:jc w:val="center"/>
    </w:pPr>
    <w:rPr>
      <w:rFonts w:ascii="Times New Roman" w:hAnsi="Times New Roman" w:cs="Times New Roman"/>
      <w:b/>
      <w:color w:val="auto"/>
      <w:sz w:val="28"/>
      <w:szCs w:val="28"/>
    </w:rPr>
  </w:style>
  <w:style w:type="character" w:customStyle="1" w:styleId="Style4Char">
    <w:name w:val="Style4 Char"/>
    <w:basedOn w:val="Heading3Char"/>
    <w:link w:val="Style4"/>
    <w:rPr>
      <w:rFonts w:ascii="Times New Roman" w:eastAsiaTheme="majorEastAsia" w:hAnsi="Times New Roman" w:cs="Times New Roman"/>
      <w:b/>
      <w:bCs/>
      <w:color w:val="000000" w:themeColor="text1"/>
      <w:sz w:val="24"/>
      <w:szCs w:val="24"/>
    </w:rPr>
  </w:style>
  <w:style w:type="paragraph" w:customStyle="1" w:styleId="Style6">
    <w:name w:val="Style6"/>
    <w:basedOn w:val="Heading2"/>
    <w:link w:val="Style6Char"/>
    <w:qFormat/>
    <w:pPr>
      <w:numPr>
        <w:numId w:val="6"/>
      </w:numPr>
    </w:pPr>
    <w:rPr>
      <w:rFonts w:ascii="Times New Roman" w:hAnsi="Times New Roman" w:cs="Times New Roman"/>
      <w:color w:val="000000" w:themeColor="text1"/>
      <w:sz w:val="24"/>
      <w:szCs w:val="24"/>
    </w:rPr>
  </w:style>
  <w:style w:type="character" w:customStyle="1" w:styleId="Style5Char">
    <w:name w:val="Style5 Char"/>
    <w:basedOn w:val="Heading1Char"/>
    <w:link w:val="Style5"/>
    <w:rPr>
      <w:rFonts w:ascii="Times New Roman" w:eastAsia="SimSun" w:hAnsi="Times New Roman" w:cs="Times New Roman"/>
      <w:b/>
      <w:color w:val="2E74B5"/>
      <w:sz w:val="28"/>
      <w:szCs w:val="28"/>
    </w:rPr>
  </w:style>
  <w:style w:type="paragraph" w:customStyle="1" w:styleId="Style7">
    <w:name w:val="Style7"/>
    <w:basedOn w:val="Heading3"/>
    <w:link w:val="Style7Char"/>
    <w:qFormat/>
    <w:pPr>
      <w:ind w:left="1080" w:hanging="360"/>
      <w:jc w:val="both"/>
    </w:pPr>
    <w:rPr>
      <w:rFonts w:ascii="Times New Roman" w:hAnsi="Times New Roman" w:cs="Times New Roman"/>
      <w:color w:val="auto"/>
      <w:sz w:val="24"/>
      <w:szCs w:val="24"/>
    </w:rPr>
  </w:style>
  <w:style w:type="character" w:customStyle="1" w:styleId="Style6Char">
    <w:name w:val="Style6 Char"/>
    <w:basedOn w:val="Heading2Char"/>
    <w:link w:val="Style6"/>
    <w:qFormat/>
    <w:rPr>
      <w:rFonts w:ascii="Times New Roman" w:eastAsiaTheme="majorEastAsia" w:hAnsi="Times New Roman" w:cs="Times New Roman"/>
      <w:b/>
      <w:bCs/>
      <w:color w:val="000000" w:themeColor="text1"/>
      <w:sz w:val="24"/>
      <w:szCs w:val="24"/>
    </w:rPr>
  </w:style>
  <w:style w:type="paragraph" w:customStyle="1" w:styleId="Style8">
    <w:name w:val="Style8"/>
    <w:basedOn w:val="Heading3"/>
    <w:link w:val="Style8Char"/>
    <w:qFormat/>
    <w:pPr>
      <w:ind w:left="1080" w:hanging="360"/>
    </w:pPr>
    <w:rPr>
      <w:rFonts w:ascii="Times New Roman" w:hAnsi="Times New Roman" w:cs="Times New Roman"/>
      <w:color w:val="auto"/>
      <w:sz w:val="24"/>
      <w:szCs w:val="24"/>
    </w:rPr>
  </w:style>
  <w:style w:type="character" w:customStyle="1" w:styleId="Style7Char">
    <w:name w:val="Style7 Char"/>
    <w:basedOn w:val="Heading3Char"/>
    <w:link w:val="Style7"/>
    <w:qFormat/>
    <w:rPr>
      <w:rFonts w:ascii="Times New Roman" w:eastAsiaTheme="majorEastAsia" w:hAnsi="Times New Roman" w:cs="Times New Roman"/>
      <w:b/>
      <w:bCs/>
      <w:color w:val="4F81BD" w:themeColor="accent1"/>
      <w:sz w:val="24"/>
      <w:szCs w:val="24"/>
    </w:rPr>
  </w:style>
  <w:style w:type="paragraph" w:customStyle="1" w:styleId="Style9">
    <w:name w:val="Style9"/>
    <w:basedOn w:val="Heading3"/>
    <w:link w:val="Style9Char"/>
    <w:qFormat/>
    <w:pPr>
      <w:numPr>
        <w:numId w:val="7"/>
      </w:numPr>
      <w:spacing w:line="360" w:lineRule="auto"/>
    </w:pPr>
    <w:rPr>
      <w:rFonts w:ascii="Times New Roman" w:hAnsi="Times New Roman" w:cs="Times New Roman"/>
      <w:b w:val="0"/>
      <w:color w:val="auto"/>
      <w:sz w:val="24"/>
      <w:szCs w:val="24"/>
    </w:rPr>
  </w:style>
  <w:style w:type="character" w:customStyle="1" w:styleId="Style8Char">
    <w:name w:val="Style8 Char"/>
    <w:basedOn w:val="Heading3Char"/>
    <w:link w:val="Style8"/>
    <w:qFormat/>
    <w:rPr>
      <w:rFonts w:ascii="Times New Roman" w:eastAsiaTheme="majorEastAsia" w:hAnsi="Times New Roman" w:cs="Times New Roman"/>
      <w:b/>
      <w:bCs/>
      <w:color w:val="4F81BD" w:themeColor="accent1"/>
      <w:sz w:val="24"/>
      <w:szCs w:val="24"/>
    </w:rPr>
  </w:style>
  <w:style w:type="paragraph" w:customStyle="1" w:styleId="Style10">
    <w:name w:val="Style10"/>
    <w:basedOn w:val="Heading1"/>
    <w:link w:val="Style10Char"/>
    <w:qFormat/>
    <w:pPr>
      <w:jc w:val="center"/>
    </w:pPr>
    <w:rPr>
      <w:rFonts w:ascii="Times New Roman" w:hAnsi="Times New Roman" w:cs="Times New Roman"/>
      <w:b/>
      <w:color w:val="auto"/>
      <w:sz w:val="28"/>
      <w:szCs w:val="28"/>
    </w:rPr>
  </w:style>
  <w:style w:type="character" w:customStyle="1" w:styleId="Style9Char">
    <w:name w:val="Style9 Char"/>
    <w:basedOn w:val="Heading3Char"/>
    <w:link w:val="Style9"/>
    <w:rPr>
      <w:rFonts w:ascii="Times New Roman" w:eastAsiaTheme="majorEastAsia" w:hAnsi="Times New Roman" w:cs="Times New Roman"/>
      <w:b w:val="0"/>
      <w:bCs/>
      <w:color w:val="4F81BD" w:themeColor="accent1"/>
      <w:sz w:val="24"/>
      <w:szCs w:val="24"/>
    </w:rPr>
  </w:style>
  <w:style w:type="paragraph" w:customStyle="1" w:styleId="Style11">
    <w:name w:val="Style11"/>
    <w:basedOn w:val="Heading2"/>
    <w:link w:val="Style11Char"/>
    <w:qFormat/>
    <w:pPr>
      <w:numPr>
        <w:numId w:val="8"/>
      </w:numPr>
      <w:spacing w:line="360" w:lineRule="auto"/>
      <w:ind w:left="0" w:firstLine="0"/>
      <w:jc w:val="both"/>
    </w:pPr>
    <w:rPr>
      <w:rFonts w:ascii="Times New Roman" w:hAnsi="Times New Roman" w:cs="Times New Roman"/>
      <w:color w:val="auto"/>
      <w:sz w:val="24"/>
      <w:szCs w:val="24"/>
    </w:rPr>
  </w:style>
  <w:style w:type="character" w:customStyle="1" w:styleId="Style10Char">
    <w:name w:val="Style10 Char"/>
    <w:basedOn w:val="Heading1Char"/>
    <w:link w:val="Style10"/>
    <w:qFormat/>
    <w:rPr>
      <w:rFonts w:ascii="Times New Roman" w:eastAsia="SimSun" w:hAnsi="Times New Roman" w:cs="Times New Roman"/>
      <w:b/>
      <w:color w:val="2E74B5"/>
      <w:sz w:val="28"/>
      <w:szCs w:val="28"/>
    </w:rPr>
  </w:style>
  <w:style w:type="character" w:customStyle="1" w:styleId="Style11Char">
    <w:name w:val="Style11 Char"/>
    <w:basedOn w:val="Heading2Char"/>
    <w:link w:val="Style11"/>
    <w:rPr>
      <w:rFonts w:ascii="Times New Roman" w:eastAsiaTheme="majorEastAsia" w:hAnsi="Times New Roman" w:cs="Times New Roman"/>
      <w:b/>
      <w:bCs/>
      <w:color w:val="4F81BD" w:themeColor="accent1"/>
      <w:sz w:val="24"/>
      <w:szCs w:val="24"/>
    </w:rPr>
  </w:style>
  <w:style w:type="paragraph" w:customStyle="1" w:styleId="Style12">
    <w:name w:val="Style12"/>
    <w:basedOn w:val="Heading3"/>
    <w:link w:val="Style12Char"/>
    <w:qFormat/>
    <w:pPr>
      <w:numPr>
        <w:numId w:val="9"/>
      </w:numPr>
      <w:spacing w:line="360" w:lineRule="auto"/>
      <w:ind w:left="993" w:hanging="993"/>
    </w:pPr>
    <w:rPr>
      <w:color w:val="000000" w:themeColor="text1"/>
    </w:rPr>
  </w:style>
  <w:style w:type="character" w:customStyle="1" w:styleId="Style12Char">
    <w:name w:val="Style12 Char"/>
    <w:basedOn w:val="Heading3Char"/>
    <w:link w:val="Style12"/>
    <w:rPr>
      <w:rFonts w:asciiTheme="majorHAnsi" w:eastAsiaTheme="majorEastAsia" w:hAnsiTheme="majorHAnsi" w:cstheme="majorBidi"/>
      <w:b/>
      <w:b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microsoft.com/office/2007/relationships/hdphoto" Target="media/hdphoto1.wdp"/><Relationship Id="rId26" Type="http://schemas.openxmlformats.org/officeDocument/2006/relationships/footer" Target="footer4.xml"/><Relationship Id="rId39" Type="http://schemas.openxmlformats.org/officeDocument/2006/relationships/image" Target="media/image12.jpeg"/><Relationship Id="rId21" Type="http://schemas.openxmlformats.org/officeDocument/2006/relationships/header" Target="header2.xml"/><Relationship Id="rId34" Type="http://schemas.openxmlformats.org/officeDocument/2006/relationships/image" Target="media/image11.jpe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microsoft.com/office/2007/relationships/hdphoto" Target="media/hdphoto2.wdp"/><Relationship Id="rId29" Type="http://schemas.openxmlformats.org/officeDocument/2006/relationships/header" Target="header6.xml"/><Relationship Id="rId41" Type="http://schemas.openxmlformats.org/officeDocument/2006/relationships/image" Target="media/image14.png"/><Relationship Id="rId54" Type="http://schemas.openxmlformats.org/officeDocument/2006/relationships/image" Target="media/image2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image" Target="media/image9.jpeg"/><Relationship Id="rId37" Type="http://schemas.openxmlformats.org/officeDocument/2006/relationships/footer" Target="footer7.xml"/><Relationship Id="rId40" Type="http://schemas.openxmlformats.org/officeDocument/2006/relationships/image" Target="media/image13.png"/><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image" Target="media/image31.jpe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header" Target="header8.xml"/><Relationship Id="rId49" Type="http://schemas.openxmlformats.org/officeDocument/2006/relationships/image" Target="media/image22.png"/><Relationship Id="rId57" Type="http://schemas.openxmlformats.org/officeDocument/2006/relationships/image" Target="media/image30.jpeg"/><Relationship Id="rId61"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image" Target="media/image8.png"/><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footer" Target="footer9.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header" Target="header7.xml"/><Relationship Id="rId43" Type="http://schemas.openxmlformats.org/officeDocument/2006/relationships/image" Target="media/image16.png"/><Relationship Id="rId48" Type="http://schemas.openxmlformats.org/officeDocument/2006/relationships/image" Target="media/image21.jpeg"/><Relationship Id="rId56" Type="http://schemas.openxmlformats.org/officeDocument/2006/relationships/image" Target="media/image29.jpeg"/><Relationship Id="rId8" Type="http://schemas.openxmlformats.org/officeDocument/2006/relationships/footnotes" Target="footnotes.xml"/><Relationship Id="rId51" Type="http://schemas.openxmlformats.org/officeDocument/2006/relationships/image" Target="media/image24.jpe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eader" Target="header4.xml"/><Relationship Id="rId33" Type="http://schemas.openxmlformats.org/officeDocument/2006/relationships/image" Target="media/image10.jpeg"/><Relationship Id="rId38" Type="http://schemas.openxmlformats.org/officeDocument/2006/relationships/footer" Target="footer8.xml"/><Relationship Id="rId46" Type="http://schemas.openxmlformats.org/officeDocument/2006/relationships/image" Target="media/image19.jpeg"/><Relationship Id="rId59"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31"/>
    <customShpInfo spid="_x0000_s1032"/>
    <customShpInfo spid="_x0000_s1030"/>
    <customShpInfo spid="_x0000_s1033"/>
    <customShpInfo spid="_x0000_s1029"/>
    <customShpInfo spid="_x0000_s1034"/>
    <customShpInfo spid="_x0000_s1028"/>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37"/>
    <customShpInfo spid="_x0000_s1047"/>
    <customShpInfo spid="_x0000_s1036"/>
    <customShpInfo spid="_x0000_s1048"/>
    <customShpInfo spid="_x0000_s1049"/>
    <customShpInfo spid="_x0000_s1050"/>
    <customShpInfo spid="_x0000_s1051"/>
    <customShpInfo spid="_x0000_s1035"/>
    <customShpInfo spid="_x0000_s1055"/>
    <customShpInfo spid="_x0000_s1056"/>
    <customShpInfo spid="_x0000_s1054"/>
    <customShpInfo spid="_x0000_s1057"/>
    <customShpInfo spid="_x0000_s1053"/>
    <customShpInfo spid="_x0000_s1058"/>
    <customShpInfo spid="_x0000_s1052"/>
    <customShpInfo spid="_x0000_s1062"/>
    <customShpInfo spid="_x0000_s1063"/>
    <customShpInfo spid="_x0000_s1064"/>
    <customShpInfo spid="_x0000_s1065"/>
    <customShpInfo spid="_x0000_s1066"/>
    <customShpInfo spid="_x0000_s1061"/>
    <customShpInfo spid="_x0000_s1067"/>
    <customShpInfo spid="_x0000_s1060"/>
    <customShpInfo spid="_x0000_s1068"/>
    <customShpInfo spid="_x0000_s1069"/>
    <customShpInfo spid="_x0000_s1059"/>
    <customShpInfo spid="_x0000_s1027"/>
    <customShpInfo spid="_x0000_s1070"/>
    <customShpInfo spid="_x0000_s1193"/>
    <customShpInfo spid="_x0000_s1071"/>
    <customShpInfo spid="_x0000_s1192"/>
    <customShpInfo spid="_x0000_s1191"/>
    <customShpInfo spid="_x0000_s1190"/>
    <customShpInfo spid="_x0000_s1072"/>
    <customShpInfo spid="_x0000_s1189"/>
    <customShpInfo spid="_x0000_s1073"/>
    <customShpInfo spid="_x0000_s1187"/>
    <customShpInfo spid="_x0000_s1188"/>
    <customShpInfo spid="_x0000_s1074"/>
    <customShpInfo spid="_x0000_s1186"/>
    <customShpInfo spid="_x0000_s1075"/>
    <customShpInfo spid="_x0000_s1185"/>
    <customShpInfo spid="_x0000_s1076"/>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077"/>
    <customShpInfo spid="_x0000_s1183"/>
    <customShpInfo spid="_x0000_s1184"/>
    <customShpInfo spid="_x0000_s1103"/>
    <customShpInfo spid="_x0000_s1104"/>
    <customShpInfo spid="_x0000_s1182"/>
    <customShpInfo spid="_x0000_s1105"/>
    <customShpInfo spid="_x0000_s1181"/>
    <customShpInfo spid="_x0000_s1180"/>
    <customShpInfo spid="_x0000_s1179"/>
    <customShpInfo spid="_x0000_s1106"/>
    <customShpInfo spid="_x0000_s1107"/>
    <customShpInfo spid="_x0000_s1178"/>
    <customShpInfo spid="_x0000_s1177"/>
    <customShpInfo spid="_x0000_s1108"/>
    <customShpInfo spid="_x0000_s1176"/>
    <customShpInfo spid="_x0000_s1109"/>
    <customShpInfo spid="_x0000_s1110"/>
    <customShpInfo spid="_x0000_s1111"/>
    <customShpInfo spid="_x0000_s1175"/>
    <customShpInfo spid="_x0000_s1174"/>
    <customShpInfo spid="_x0000_s1173"/>
    <customShpInfo spid="_x0000_s1172"/>
    <customShpInfo spid="_x0000_s1112"/>
    <customShpInfo spid="_x0000_s1171"/>
    <customShpInfo spid="_x0000_s1170"/>
    <customShpInfo spid="_x0000_s1169"/>
    <customShpInfo spid="_x0000_s1113"/>
    <customShpInfo spid="_x0000_s1168"/>
    <customShpInfo spid="_x0000_s1114"/>
    <customShpInfo spid="_x0000_s1167"/>
    <customShpInfo spid="_x0000_s1115"/>
    <customShpInfo spid="_x0000_s1116"/>
    <customShpInfo spid="_x0000_s1166"/>
    <customShpInfo spid="_x0000_s1165"/>
    <customShpInfo spid="_x0000_s1117"/>
    <customShpInfo spid="_x0000_s1164"/>
    <customShpInfo spid="_x0000_s1118"/>
    <customShpInfo spid="_x0000_s1119"/>
    <customShpInfo spid="_x0000_s1163"/>
    <customShpInfo spid="_x0000_s1120"/>
    <customShpInfo spid="_x0000_s1162"/>
    <customShpInfo spid="_x0000_s1161"/>
    <customShpInfo spid="_x0000_s1160"/>
    <customShpInfo spid="_x0000_s1159"/>
    <customShpInfo spid="_x0000_s1121"/>
    <customShpInfo spid="_x0000_s1122"/>
    <customShpInfo spid="_x0000_s1158"/>
    <customShpInfo spid="_x0000_s1157"/>
    <customShpInfo spid="_x0000_s1123"/>
    <customShpInfo spid="_x0000_s1156"/>
    <customShpInfo spid="_x0000_s1124"/>
    <customShpInfo spid="_x0000_s1155"/>
    <customShpInfo spid="_x0000_s1154"/>
    <customShpInfo spid="_x0000_s1153"/>
    <customShpInfo spid="_x0000_s1125"/>
    <customShpInfo spid="_x0000_s1152"/>
    <customShpInfo spid="_x0000_s1151"/>
    <customShpInfo spid="_x0000_s1126"/>
    <customShpInfo spid="_x0000_s1150"/>
    <customShpInfo spid="_x0000_s1127"/>
    <customShpInfo spid="_x0000_s1149"/>
    <customShpInfo spid="_x0000_s1128"/>
    <customShpInfo spid="_x0000_s1129"/>
    <customShpInfo spid="_x0000_s1148"/>
    <customShpInfo spid="_x0000_s1147"/>
    <customShpInfo spid="_x0000_s1130"/>
    <customShpInfo spid="_x0000_s1146"/>
    <customShpInfo spid="_x0000_s1131"/>
    <customShpInfo spid="_x0000_s1145"/>
    <customShpInfo spid="_x0000_s1144"/>
    <customShpInfo spid="_x0000_s1132"/>
    <customShpInfo spid="_x0000_s1143"/>
    <customShpInfo spid="_x0000_s1133"/>
    <customShpInfo spid="_x0000_s1142"/>
    <customShpInfo spid="_x0000_s1134"/>
    <customShpInfo spid="_x0000_s1141"/>
    <customShpInfo spid="_x0000_s1135"/>
    <customShpInfo spid="_x0000_s1140"/>
    <customShpInfo spid="_x0000_s1136"/>
    <customShpInfo spid="_x0000_s1139"/>
    <customShpInfo spid="_x0000_s1137"/>
    <customShpInfo spid="_x0000_s113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114076-9B22-4336-98D2-4715A1B7B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5776</TotalTime>
  <Pages>67</Pages>
  <Words>10827</Words>
  <Characters>61718</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1685</cp:revision>
  <cp:lastPrinted>2020-12-24T04:30:00Z</cp:lastPrinted>
  <dcterms:created xsi:type="dcterms:W3CDTF">2020-08-02T14:15:00Z</dcterms:created>
  <dcterms:modified xsi:type="dcterms:W3CDTF">2020-12-24T11:12:00Z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bd833e3d-903d-3d07-bb19-ca7c1e931398</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1033-11.2.0.9747</vt:lpwstr>
  </property>
</Properties>
</file>